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61" w:rsidRPr="00947F19" w:rsidRDefault="00122DB8" w:rsidP="0035083C">
      <w:pPr>
        <w:pStyle w:val="a6"/>
        <w:spacing w:line="240" w:lineRule="auto"/>
        <w:rPr>
          <w:sz w:val="28"/>
          <w:szCs w:val="28"/>
        </w:rPr>
      </w:pPr>
      <w:bookmarkStart w:id="0" w:name="_Toc429747732"/>
      <w:r w:rsidRPr="00947F19">
        <w:rPr>
          <w:sz w:val="28"/>
          <w:szCs w:val="28"/>
        </w:rPr>
        <w:t>инструкция</w:t>
      </w:r>
      <w:r w:rsidR="00577E01" w:rsidRPr="00947F19">
        <w:rPr>
          <w:sz w:val="28"/>
          <w:szCs w:val="28"/>
        </w:rPr>
        <w:t xml:space="preserve"> пользователя </w:t>
      </w:r>
      <w:r w:rsidRPr="00947F19">
        <w:rPr>
          <w:sz w:val="28"/>
          <w:szCs w:val="28"/>
        </w:rPr>
        <w:t>АИС «</w:t>
      </w:r>
      <w:r w:rsidRPr="00947F19">
        <w:rPr>
          <w:sz w:val="28"/>
          <w:szCs w:val="28"/>
          <w:lang w:val="en-US"/>
        </w:rPr>
        <w:t>web</w:t>
      </w:r>
      <w:r w:rsidRPr="00947F19">
        <w:rPr>
          <w:sz w:val="28"/>
          <w:szCs w:val="28"/>
        </w:rPr>
        <w:t>-Торги-кс»</w:t>
      </w:r>
      <w:r w:rsidR="009819BC" w:rsidRPr="00947F19">
        <w:rPr>
          <w:sz w:val="28"/>
          <w:szCs w:val="28"/>
        </w:rPr>
        <w:br/>
      </w:r>
      <w:r w:rsidR="00577E01" w:rsidRPr="00947F19">
        <w:rPr>
          <w:sz w:val="28"/>
          <w:szCs w:val="28"/>
          <w:u w:val="single"/>
        </w:rPr>
        <w:t>для муниципальных заказчиков М</w:t>
      </w:r>
      <w:r w:rsidR="009819BC" w:rsidRPr="00947F19">
        <w:rPr>
          <w:sz w:val="28"/>
          <w:szCs w:val="28"/>
          <w:u w:val="single"/>
        </w:rPr>
        <w:t xml:space="preserve">УРМАНСКОЙ </w:t>
      </w:r>
      <w:r w:rsidR="00577E01" w:rsidRPr="00947F19">
        <w:rPr>
          <w:sz w:val="28"/>
          <w:szCs w:val="28"/>
          <w:u w:val="single"/>
        </w:rPr>
        <w:t>О</w:t>
      </w:r>
      <w:r w:rsidR="009819BC" w:rsidRPr="00947F19">
        <w:rPr>
          <w:sz w:val="28"/>
          <w:szCs w:val="28"/>
          <w:u w:val="single"/>
        </w:rPr>
        <w:t>БЛАСТИ</w:t>
      </w:r>
      <w:r w:rsidR="00577E01" w:rsidRPr="00947F19">
        <w:rPr>
          <w:sz w:val="28"/>
          <w:szCs w:val="28"/>
        </w:rPr>
        <w:t xml:space="preserve"> при проведении закупок за счет средств</w:t>
      </w:r>
      <w:r w:rsidR="009819BC" w:rsidRPr="00947F19">
        <w:rPr>
          <w:sz w:val="28"/>
          <w:szCs w:val="28"/>
        </w:rPr>
        <w:t xml:space="preserve"> субсидий </w:t>
      </w:r>
      <w:r w:rsidR="009819BC" w:rsidRPr="00947F19">
        <w:rPr>
          <w:sz w:val="28"/>
          <w:szCs w:val="28"/>
        </w:rPr>
        <w:br/>
        <w:t>из областного бюджета</w:t>
      </w:r>
    </w:p>
    <w:p w:rsidR="00D92D61" w:rsidRPr="00947F19" w:rsidRDefault="00D92D61" w:rsidP="0035083C">
      <w:pPr>
        <w:pStyle w:val="a6"/>
        <w:spacing w:before="0" w:after="0" w:line="240" w:lineRule="auto"/>
        <w:rPr>
          <w:i/>
          <w:sz w:val="24"/>
          <w:szCs w:val="24"/>
        </w:rPr>
      </w:pPr>
      <w:r w:rsidRPr="00947F19">
        <w:rPr>
          <w:i/>
          <w:sz w:val="24"/>
          <w:szCs w:val="24"/>
          <w:highlight w:val="yellow"/>
        </w:rPr>
        <w:t>(</w:t>
      </w:r>
      <w:r w:rsidR="00947F19">
        <w:rPr>
          <w:i/>
          <w:caps w:val="0"/>
          <w:sz w:val="24"/>
          <w:szCs w:val="24"/>
          <w:highlight w:val="yellow"/>
        </w:rPr>
        <w:t xml:space="preserve">редакция от </w:t>
      </w:r>
      <w:r w:rsidR="004C1921">
        <w:rPr>
          <w:i/>
          <w:caps w:val="0"/>
          <w:sz w:val="24"/>
          <w:szCs w:val="24"/>
          <w:highlight w:val="yellow"/>
        </w:rPr>
        <w:t>27</w:t>
      </w:r>
      <w:r w:rsidR="005A1CD9">
        <w:rPr>
          <w:i/>
          <w:caps w:val="0"/>
          <w:sz w:val="24"/>
          <w:szCs w:val="24"/>
          <w:highlight w:val="yellow"/>
        </w:rPr>
        <w:t>.04</w:t>
      </w:r>
      <w:r w:rsidR="004C1921">
        <w:rPr>
          <w:i/>
          <w:caps w:val="0"/>
          <w:sz w:val="24"/>
          <w:szCs w:val="24"/>
          <w:highlight w:val="yellow"/>
        </w:rPr>
        <w:t>.2020</w:t>
      </w:r>
      <w:r w:rsidRPr="00947F19">
        <w:rPr>
          <w:i/>
          <w:caps w:val="0"/>
          <w:sz w:val="24"/>
          <w:szCs w:val="24"/>
          <w:highlight w:val="yellow"/>
        </w:rPr>
        <w:t>)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2021119103"/>
        <w:docPartObj>
          <w:docPartGallery w:val="Table of Contents"/>
          <w:docPartUnique/>
        </w:docPartObj>
      </w:sdtPr>
      <w:sdtContent>
        <w:p w:rsidR="005B3A57" w:rsidRPr="00947F19" w:rsidRDefault="005B3A57" w:rsidP="0035083C">
          <w:pPr>
            <w:pStyle w:val="af9"/>
            <w:numPr>
              <w:ilvl w:val="0"/>
              <w:numId w:val="0"/>
            </w:numPr>
            <w:spacing w:line="240" w:lineRule="auto"/>
            <w:ind w:left="432" w:hanging="432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947F1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16324F" w:rsidRPr="00947F19" w:rsidRDefault="0016324F" w:rsidP="0035083C">
          <w:pPr>
            <w:spacing w:line="240" w:lineRule="auto"/>
            <w:rPr>
              <w:lang w:eastAsia="ru-RU"/>
            </w:rPr>
          </w:pPr>
        </w:p>
        <w:p w:rsidR="0033130C" w:rsidRPr="00947F19" w:rsidRDefault="005B3A57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47F19">
            <w:rPr>
              <w:rFonts w:cs="Times New Roman"/>
              <w:szCs w:val="24"/>
            </w:rPr>
            <w:fldChar w:fldCharType="begin"/>
          </w:r>
          <w:r w:rsidRPr="00947F19">
            <w:rPr>
              <w:rFonts w:cs="Times New Roman"/>
              <w:szCs w:val="24"/>
            </w:rPr>
            <w:instrText xml:space="preserve"> TOC \o "1-3" \h \z \u </w:instrText>
          </w:r>
          <w:r w:rsidRPr="00947F19">
            <w:rPr>
              <w:rFonts w:cs="Times New Roman"/>
              <w:szCs w:val="24"/>
            </w:rPr>
            <w:fldChar w:fldCharType="separate"/>
          </w:r>
          <w:hyperlink w:anchor="_Toc532999564" w:history="1">
            <w:r w:rsidR="0033130C" w:rsidRPr="00947F19">
              <w:rPr>
                <w:rStyle w:val="af4"/>
                <w:rFonts w:cs="Times New Roman"/>
                <w:noProof/>
              </w:rPr>
              <w:t>1.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Подготовка к работе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_Toc532999564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65" w:history="1">
            <w:r w:rsidR="0033130C" w:rsidRPr="00947F19">
              <w:rPr>
                <w:rStyle w:val="af4"/>
                <w:noProof/>
              </w:rPr>
              <w:t>1.1.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noProof/>
              </w:rPr>
              <w:t>Регистрация муниципального заказчика в системе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_Toc532999565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66" w:history="1">
            <w:r w:rsidR="0033130C" w:rsidRPr="00947F19">
              <w:rPr>
                <w:rStyle w:val="af4"/>
                <w:noProof/>
              </w:rPr>
              <w:t>1.2.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noProof/>
              </w:rPr>
              <w:t>Регистрация пользователей в системе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_Toc532999566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67" w:history="1">
            <w:r w:rsidR="0033130C" w:rsidRPr="00947F19">
              <w:rPr>
                <w:rStyle w:val="af4"/>
                <w:noProof/>
              </w:rPr>
              <w:t>1.3.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noProof/>
              </w:rPr>
              <w:t>Настройка рабочего места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_Toc532999567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3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68" w:history="1">
            <w:r w:rsidR="0033130C" w:rsidRPr="00947F19">
              <w:rPr>
                <w:rStyle w:val="af4"/>
                <w:rFonts w:cs="Times New Roman"/>
                <w:noProof/>
              </w:rPr>
              <w:t>2.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Общие принципы организации интерфейса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_Toc532999568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5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69" w:history="1">
            <w:r w:rsidR="0033130C" w:rsidRPr="00947F19">
              <w:rPr>
                <w:rStyle w:val="af4"/>
                <w:rFonts w:cs="Times New Roman"/>
                <w:noProof/>
              </w:rPr>
              <w:t>2.1.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Общие принципы работы пользовательского интерфейса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_Toc532999569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5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0" w:history="1">
            <w:r w:rsidR="0033130C" w:rsidRPr="00947F19">
              <w:rPr>
                <w:rStyle w:val="af4"/>
                <w:rFonts w:cs="Times New Roman"/>
                <w:noProof/>
              </w:rPr>
              <w:t>2.2.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Описание стандартных кнопок панели инструментов списка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_Toc532999570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8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1" w:history="1">
            <w:r w:rsidR="0033130C" w:rsidRPr="00947F19">
              <w:rPr>
                <w:rStyle w:val="af4"/>
                <w:rFonts w:cs="Times New Roman"/>
                <w:noProof/>
              </w:rPr>
              <w:t>3.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Описание операций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_Toc532999571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10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2" w:history="1">
            <w:r w:rsidR="0033130C" w:rsidRPr="00947F19">
              <w:rPr>
                <w:rStyle w:val="af4"/>
                <w:rFonts w:cs="Times New Roman"/>
                <w:noProof/>
              </w:rPr>
              <w:t>3.1.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Вход в систему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_Toc532999572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10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3" w:history="1">
            <w:r w:rsidR="0033130C" w:rsidRPr="00947F19">
              <w:rPr>
                <w:rStyle w:val="af4"/>
                <w:rFonts w:cs="Times New Roman"/>
                <w:noProof/>
              </w:rPr>
              <w:t>4.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Основные настройки системы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_Toc532999573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11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4" w:history="1">
            <w:r w:rsidR="0033130C" w:rsidRPr="00947F19">
              <w:rPr>
                <w:rStyle w:val="af4"/>
                <w:rFonts w:cs="Times New Roman"/>
                <w:noProof/>
              </w:rPr>
              <w:t>4.1.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Настройки расчетного периода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_Toc532999574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11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22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5" w:history="1">
            <w:r w:rsidR="0033130C" w:rsidRPr="00947F19">
              <w:rPr>
                <w:rStyle w:val="af4"/>
                <w:rFonts w:cs="Times New Roman"/>
                <w:noProof/>
              </w:rPr>
              <w:t>4.2.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Настройка банковских реквизитов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_Toc532999575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11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6" w:history="1">
            <w:r w:rsidR="0033130C" w:rsidRPr="00947F19">
              <w:rPr>
                <w:rStyle w:val="af4"/>
                <w:rFonts w:cs="Times New Roman"/>
                <w:noProof/>
              </w:rPr>
              <w:t>5.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Регистрация сертификатов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_Toc532999576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12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7" w:history="1">
            <w:r w:rsidR="0033130C" w:rsidRPr="00947F19">
              <w:rPr>
                <w:rStyle w:val="af4"/>
                <w:rFonts w:cs="Times New Roman"/>
                <w:noProof/>
              </w:rPr>
              <w:t>6.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Формирование документа «План-график»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_Toc532999577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13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8" w:history="1">
            <w:r w:rsidR="0033130C" w:rsidRPr="00947F19">
              <w:rPr>
                <w:rStyle w:val="af4"/>
                <w:rFonts w:cs="Times New Roman"/>
                <w:noProof/>
              </w:rPr>
              <w:t>7.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Формирование заявок на закупку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_Toc532999578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15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79" w:history="1">
            <w:r w:rsidR="0033130C" w:rsidRPr="00947F19">
              <w:rPr>
                <w:rStyle w:val="af4"/>
                <w:rFonts w:cs="Times New Roman"/>
                <w:noProof/>
              </w:rPr>
              <w:t>8.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</w:rPr>
              <w:t>Заполнение заявки на закупку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_Toc532999579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16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0" w:history="1"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9.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Работа с прикрепленными файлами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_Toc532999580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17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1" w:history="1"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10.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Направление заявки на закупку в уполномоченный орган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_Toc532999581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19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2" w:history="1"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11.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Особенности формирования документов при проведении совместной закупки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_Toc532999582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19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3" w:history="1"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12.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Рассмотрение заявки на закупку уполномоченным органом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_Toc532999583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23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4" w:history="1">
            <w:r w:rsidR="0033130C" w:rsidRPr="00947F19">
              <w:rPr>
                <w:rStyle w:val="af4"/>
                <w:noProof/>
              </w:rPr>
              <w:t>13.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noProof/>
              </w:rPr>
              <w:t>Подписание проектов извещений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_Toc532999584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25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5" w:history="1">
            <w:r w:rsidR="0033130C" w:rsidRPr="00947F19">
              <w:rPr>
                <w:rStyle w:val="af4"/>
                <w:rFonts w:cs="Times New Roman"/>
                <w:noProof/>
                <w:lang w:eastAsia="zh-CN"/>
              </w:rPr>
              <w:t>14.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noProof/>
              </w:rPr>
              <w:t>Формирование изменений к опублико</w:t>
            </w:r>
            <w:r w:rsidR="0033130C" w:rsidRPr="00947F19">
              <w:rPr>
                <w:rStyle w:val="af4"/>
                <w:noProof/>
              </w:rPr>
              <w:t>в</w:t>
            </w:r>
            <w:r w:rsidR="0033130C" w:rsidRPr="00947F19">
              <w:rPr>
                <w:rStyle w:val="af4"/>
                <w:noProof/>
              </w:rPr>
              <w:t>анным извещениям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_Toc532999585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26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6" w:history="1">
            <w:r w:rsidR="0033130C" w:rsidRPr="00DB720C">
              <w:rPr>
                <w:rStyle w:val="af4"/>
                <w:noProof/>
                <w:highlight w:val="yellow"/>
              </w:rPr>
              <w:t>15.</w:t>
            </w:r>
            <w:r w:rsidR="0033130C" w:rsidRPr="00DB720C">
              <w:rPr>
                <w:rFonts w:asciiTheme="minorHAnsi" w:eastAsiaTheme="minorEastAsia" w:hAnsiTheme="minorHAnsi"/>
                <w:noProof/>
                <w:sz w:val="22"/>
                <w:highlight w:val="yellow"/>
                <w:lang w:eastAsia="ru-RU"/>
              </w:rPr>
              <w:tab/>
            </w:r>
            <w:r w:rsidR="0033130C" w:rsidRPr="00DB720C">
              <w:rPr>
                <w:rStyle w:val="af4"/>
                <w:noProof/>
                <w:highlight w:val="yellow"/>
              </w:rPr>
              <w:t>Работа с Реестром лотов</w:t>
            </w:r>
            <w:r w:rsidR="0033130C" w:rsidRPr="00DB720C">
              <w:rPr>
                <w:noProof/>
                <w:webHidden/>
                <w:highlight w:val="yellow"/>
              </w:rPr>
              <w:tab/>
            </w:r>
            <w:r w:rsidR="0033130C" w:rsidRPr="00DB720C">
              <w:rPr>
                <w:noProof/>
                <w:webHidden/>
                <w:highlight w:val="yellow"/>
              </w:rPr>
              <w:fldChar w:fldCharType="begin"/>
            </w:r>
            <w:r w:rsidR="0033130C" w:rsidRPr="00DB720C">
              <w:rPr>
                <w:noProof/>
                <w:webHidden/>
                <w:highlight w:val="yellow"/>
              </w:rPr>
              <w:instrText xml:space="preserve"> PAGEREF _Toc532999586 \h </w:instrText>
            </w:r>
            <w:r w:rsidR="0033130C" w:rsidRPr="00DB720C">
              <w:rPr>
                <w:noProof/>
                <w:webHidden/>
                <w:highlight w:val="yellow"/>
              </w:rPr>
            </w:r>
            <w:r w:rsidR="0033130C" w:rsidRPr="00DB720C">
              <w:rPr>
                <w:noProof/>
                <w:webHidden/>
                <w:highlight w:val="yellow"/>
              </w:rPr>
              <w:fldChar w:fldCharType="separate"/>
            </w:r>
            <w:r w:rsidR="00DA786C" w:rsidRPr="00DB720C">
              <w:rPr>
                <w:noProof/>
                <w:webHidden/>
                <w:highlight w:val="yellow"/>
              </w:rPr>
              <w:t>27</w:t>
            </w:r>
            <w:r w:rsidR="0033130C" w:rsidRPr="00DB720C">
              <w:rPr>
                <w:noProof/>
                <w:webHidden/>
                <w:highlight w:val="yellow"/>
              </w:rPr>
              <w:fldChar w:fldCharType="end"/>
            </w:r>
          </w:hyperlink>
        </w:p>
        <w:p w:rsidR="0033130C" w:rsidRPr="00947F19" w:rsidRDefault="004C1921" w:rsidP="0035083C">
          <w:pPr>
            <w:pStyle w:val="13"/>
            <w:tabs>
              <w:tab w:val="left" w:pos="66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2999587" w:history="1">
            <w:r w:rsidR="0033130C" w:rsidRPr="00947F19">
              <w:rPr>
                <w:rStyle w:val="af4"/>
                <w:noProof/>
              </w:rPr>
              <w:t>16.</w:t>
            </w:r>
            <w:r w:rsidR="0033130C" w:rsidRPr="00947F1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3130C" w:rsidRPr="00947F19">
              <w:rPr>
                <w:rStyle w:val="af4"/>
                <w:noProof/>
              </w:rPr>
              <w:t>Направление обращений в службу технической поддержки</w:t>
            </w:r>
            <w:r w:rsidR="0033130C" w:rsidRPr="00947F19">
              <w:rPr>
                <w:noProof/>
                <w:webHidden/>
              </w:rPr>
              <w:tab/>
            </w:r>
            <w:r w:rsidR="0033130C" w:rsidRPr="00947F19">
              <w:rPr>
                <w:noProof/>
                <w:webHidden/>
              </w:rPr>
              <w:fldChar w:fldCharType="begin"/>
            </w:r>
            <w:r w:rsidR="0033130C" w:rsidRPr="00947F19">
              <w:rPr>
                <w:noProof/>
                <w:webHidden/>
              </w:rPr>
              <w:instrText xml:space="preserve"> PAGEREF _Toc532999587 \h </w:instrText>
            </w:r>
            <w:r w:rsidR="0033130C" w:rsidRPr="00947F19">
              <w:rPr>
                <w:noProof/>
                <w:webHidden/>
              </w:rPr>
            </w:r>
            <w:r w:rsidR="0033130C" w:rsidRPr="00947F19">
              <w:rPr>
                <w:noProof/>
                <w:webHidden/>
              </w:rPr>
              <w:fldChar w:fldCharType="separate"/>
            </w:r>
            <w:r w:rsidR="00DA786C" w:rsidRPr="00947F19">
              <w:rPr>
                <w:noProof/>
                <w:webHidden/>
              </w:rPr>
              <w:t>28</w:t>
            </w:r>
            <w:r w:rsidR="0033130C" w:rsidRPr="00947F19">
              <w:rPr>
                <w:noProof/>
                <w:webHidden/>
              </w:rPr>
              <w:fldChar w:fldCharType="end"/>
            </w:r>
          </w:hyperlink>
        </w:p>
        <w:p w:rsidR="005B3A57" w:rsidRPr="00947F19" w:rsidRDefault="005B3A57" w:rsidP="0035083C">
          <w:pPr>
            <w:spacing w:line="240" w:lineRule="auto"/>
            <w:rPr>
              <w:rFonts w:cs="Times New Roman"/>
              <w:szCs w:val="24"/>
            </w:rPr>
          </w:pPr>
          <w:r w:rsidRPr="00947F19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577E01" w:rsidRPr="00947F19" w:rsidRDefault="00577E01" w:rsidP="0035083C">
      <w:pPr>
        <w:pStyle w:val="1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1" w:name="_Toc532999564"/>
      <w:r w:rsidRPr="00947F19">
        <w:rPr>
          <w:rFonts w:cs="Times New Roman"/>
          <w:sz w:val="24"/>
          <w:szCs w:val="24"/>
        </w:rPr>
        <w:lastRenderedPageBreak/>
        <w:t>Подготовка к работе</w:t>
      </w:r>
      <w:bookmarkEnd w:id="1"/>
    </w:p>
    <w:p w:rsidR="00A07F6A" w:rsidRPr="00947F19" w:rsidRDefault="00A07F6A" w:rsidP="0035083C">
      <w:pPr>
        <w:pStyle w:val="20"/>
      </w:pPr>
      <w:bookmarkStart w:id="2" w:name="_Toc532999565"/>
      <w:r w:rsidRPr="00947F19">
        <w:t>Регистрация муниципального заказчика в системе</w:t>
      </w:r>
      <w:bookmarkEnd w:id="2"/>
    </w:p>
    <w:p w:rsidR="00A07F6A" w:rsidRPr="00947F19" w:rsidRDefault="00A07F6A" w:rsidP="0035083C">
      <w:pPr>
        <w:pStyle w:val="a7"/>
        <w:rPr>
          <w:lang w:eastAsia="ru-RU"/>
        </w:rPr>
      </w:pPr>
      <w:r w:rsidRPr="00947F19">
        <w:rPr>
          <w:lang w:eastAsia="ru-RU"/>
        </w:rPr>
        <w:t>Для регистрации муниципального заказчика в системе АИС «WEB-Торги-КС»</w:t>
      </w:r>
      <w:r w:rsidR="002C1840" w:rsidRPr="00947F19">
        <w:rPr>
          <w:lang w:eastAsia="ru-RU"/>
        </w:rPr>
        <w:t xml:space="preserve"> необходимо направить письмо в Комитет государственных закупок Мурманской области на адрес электронной почты goszakaz@gov-murman.ru с указанием полного наименования учреждения (предприятия) и ИНН. В течение 2 (двух) рабочих дней сведения о заказчике будут внесены в систему.</w:t>
      </w:r>
    </w:p>
    <w:p w:rsidR="00577E01" w:rsidRPr="00947F19" w:rsidRDefault="00577E01" w:rsidP="0035083C">
      <w:pPr>
        <w:pStyle w:val="20"/>
      </w:pPr>
      <w:bookmarkStart w:id="3" w:name="_Toc532999566"/>
      <w:r w:rsidRPr="00947F19">
        <w:t>Регистрация пользователей в системе</w:t>
      </w:r>
      <w:bookmarkEnd w:id="3"/>
    </w:p>
    <w:p w:rsidR="00577E01" w:rsidRPr="00947F19" w:rsidRDefault="009819BC" w:rsidP="0035083C">
      <w:pPr>
        <w:pStyle w:val="a1"/>
        <w:numPr>
          <w:ilvl w:val="0"/>
          <w:numId w:val="0"/>
        </w:numPr>
        <w:ind w:firstLine="567"/>
        <w:jc w:val="both"/>
      </w:pPr>
      <w:r w:rsidRPr="00947F19">
        <w:t xml:space="preserve">Для того </w:t>
      </w:r>
      <w:r w:rsidR="00577E01" w:rsidRPr="00947F19">
        <w:t xml:space="preserve">чтобы зарегистрировать нового пользователя </w:t>
      </w:r>
      <w:r w:rsidR="00A07F6A" w:rsidRPr="00947F19">
        <w:t xml:space="preserve">муниципального заказчика </w:t>
      </w:r>
      <w:r w:rsidR="00A07F6A" w:rsidRPr="00947F19">
        <w:br/>
      </w:r>
      <w:r w:rsidR="00577E01" w:rsidRPr="00947F19">
        <w:t>в системе АИС «</w:t>
      </w:r>
      <w:r w:rsidR="00577E01" w:rsidRPr="00947F19">
        <w:rPr>
          <w:lang w:val="en-US"/>
        </w:rPr>
        <w:t>WEB</w:t>
      </w:r>
      <w:r w:rsidR="00577E01" w:rsidRPr="00947F19">
        <w:t>-Торги</w:t>
      </w:r>
      <w:r w:rsidR="00A07F6A" w:rsidRPr="00947F19">
        <w:t>-КС</w:t>
      </w:r>
      <w:r w:rsidR="00577E01" w:rsidRPr="00947F19">
        <w:t>» необходимо перейти по ссылке  «</w:t>
      </w:r>
      <w:hyperlink r:id="rId9" w:history="1">
        <w:r w:rsidR="00577E01" w:rsidRPr="00947F19">
          <w:rPr>
            <w:rStyle w:val="af4"/>
            <w:color w:val="auto"/>
            <w:shd w:val="clear" w:color="auto" w:fill="FFFFFF"/>
          </w:rPr>
          <w:t xml:space="preserve">Регистрация новых пользователей </w:t>
        </w:r>
      </w:hyperlink>
      <w:r w:rsidR="00577E01" w:rsidRPr="00947F19">
        <w:rPr>
          <w:rStyle w:val="af4"/>
          <w:color w:val="auto"/>
          <w:shd w:val="clear" w:color="auto" w:fill="FFFFFF"/>
        </w:rPr>
        <w:t>44-ФЗ</w:t>
      </w:r>
      <w:r w:rsidRPr="00947F19">
        <w:rPr>
          <w:b/>
        </w:rPr>
        <w:t xml:space="preserve">» </w:t>
      </w:r>
      <w:r w:rsidRPr="00947F19">
        <w:t xml:space="preserve">на сайте </w:t>
      </w:r>
      <w:hyperlink r:id="rId10" w:history="1">
        <w:r w:rsidRPr="00947F19">
          <w:rPr>
            <w:rStyle w:val="af4"/>
          </w:rPr>
          <w:t>http://gz-murman.ru</w:t>
        </w:r>
      </w:hyperlink>
      <w:r w:rsidRPr="00947F19">
        <w:t>.</w:t>
      </w:r>
    </w:p>
    <w:p w:rsidR="00577E01" w:rsidRPr="00947F19" w:rsidRDefault="003C4AFE" w:rsidP="0035083C">
      <w:pPr>
        <w:spacing w:line="240" w:lineRule="auto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C10CB1" wp14:editId="3410B2ED">
                <wp:simplePos x="0" y="0"/>
                <wp:positionH relativeFrom="column">
                  <wp:posOffset>-64135</wp:posOffset>
                </wp:positionH>
                <wp:positionV relativeFrom="paragraph">
                  <wp:posOffset>2343997</wp:posOffset>
                </wp:positionV>
                <wp:extent cx="1240155" cy="270933"/>
                <wp:effectExtent l="0" t="0" r="17145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27093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5.05pt;margin-top:184.55pt;width:97.65pt;height:2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" filled="f" strokecolor="red" strokeweight="2pt"/>
            </w:pict>
          </mc:Fallback>
        </mc:AlternateContent>
      </w:r>
      <w:r w:rsidRPr="00947F19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FACF2A7" wp14:editId="28E5F897">
                <wp:simplePos x="0" y="0"/>
                <wp:positionH relativeFrom="column">
                  <wp:posOffset>-64135</wp:posOffset>
                </wp:positionH>
                <wp:positionV relativeFrom="paragraph">
                  <wp:posOffset>3232150</wp:posOffset>
                </wp:positionV>
                <wp:extent cx="2457450" cy="2108200"/>
                <wp:effectExtent l="0" t="0" r="0" b="6350"/>
                <wp:wrapThrough wrapText="bothSides">
                  <wp:wrapPolygon edited="0">
                    <wp:start x="0" y="0"/>
                    <wp:lineTo x="0" y="21470"/>
                    <wp:lineTo x="21433" y="21470"/>
                    <wp:lineTo x="21433" y="0"/>
                    <wp:lineTo x="0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108200"/>
                          <a:chOff x="0" y="0"/>
                          <a:chExt cx="3276600" cy="20669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06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123825" y="161925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5.05pt;margin-top:254.5pt;width:193.5pt;height:166pt;z-index:-251613184;mso-width-relative:margin;mso-height-relative:margin" coordsize="32766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32766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eZ7FAAAA2gAAAA8AAABkcnMvZG93bnJldi54bWxEj0FrwkAUhO+F/oflFXopukmLRaOboJYW&#10;kSIYRTw+sq9JaPZtyK4a/70rFHocZuYbZpb1phFn6lxtWUE8jEAQF1bXXCrY7z4HYxDOI2tsLJOC&#10;KznI0seHGSbaXnhL59yXIkDYJaig8r5NpHRFRQbd0LbEwfuxnUEfZFdK3eElwE0jX6PoXRqsOSxU&#10;2NKyouI3PxkFp8lm8SG/47cjL9YvpV/HXwfbKPX81M+nIDz1/j/8115pBSO4Xwk3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B3mexQAAANoAAAAPAAAAAAAAAAAAAAAA&#10;AJ8CAABkcnMvZG93bnJldi54bWxQSwUGAAAAAAQABAD3AAAAkQMAAAAA&#10;">
                  <v:imagedata r:id="rId12" o:title=""/>
                  <v:path arrowok="t"/>
                </v:shape>
                <v:rect id="Прямоугольник 8" o:spid="_x0000_s1028" style="position:absolute;left:1238;top:1619;width:3143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BJ74A&#10;AADaAAAADwAAAGRycy9kb3ducmV2LnhtbERPy4rCMBTdD/gP4QruxlQRR6tRZGB8zM6quL0017a0&#10;uSlNtPXvzUJweTjv5bozlXhQ4wrLCkbDCARxanXBmYLz6e97BsJ5ZI2VZVLwJAfrVe9ribG2LR/p&#10;kfhMhBB2MSrIva9jKV2ak0E3tDVx4G62MegDbDKpG2xDuKnkOIqm0mDBoSHHmn5zSsvkbhQc2nFV&#10;XDP83yVlcintZDv6mRulBv1uswDhqfMf8du91wrC1nAl3A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SASe+AAAA2gAAAA8AAAAAAAAAAAAAAAAAmAIAAGRycy9kb3ducmV2&#10;LnhtbFBLBQYAAAAABAAEAPUAAACDAwAAAAA=&#10;" filled="f" strokecolor="red" strokeweight="3pt"/>
                <w10:wrap type="through"/>
              </v:group>
            </w:pict>
          </mc:Fallback>
        </mc:AlternateContent>
      </w:r>
      <w:r w:rsidR="009819BC" w:rsidRPr="00947F19">
        <w:rPr>
          <w:noProof/>
          <w:lang w:eastAsia="ru-RU"/>
        </w:rPr>
        <w:drawing>
          <wp:inline distT="0" distB="0" distL="0" distR="0" wp14:anchorId="197E7F5E" wp14:editId="24E8E9B4">
            <wp:extent cx="5888975" cy="311573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262" r="35445" b="21165"/>
                    <a:stretch/>
                  </pic:blipFill>
                  <pic:spPr bwMode="auto">
                    <a:xfrm>
                      <a:off x="0" y="0"/>
                      <a:ext cx="5888687" cy="31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01" w:rsidRPr="00947F19" w:rsidRDefault="00577E01" w:rsidP="0035083C">
      <w:pPr>
        <w:spacing w:line="240" w:lineRule="auto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 xml:space="preserve">В открывшемся окне заполнить все предложенные </w:t>
      </w:r>
      <w:r w:rsidR="0005300A" w:rsidRPr="00947F19">
        <w:rPr>
          <w:rFonts w:cs="Times New Roman"/>
          <w:szCs w:val="24"/>
        </w:rPr>
        <w:t>п</w:t>
      </w:r>
      <w:r w:rsidRPr="00947F19">
        <w:rPr>
          <w:rFonts w:cs="Times New Roman"/>
          <w:szCs w:val="24"/>
        </w:rPr>
        <w:t>оля, после че</w:t>
      </w:r>
      <w:r w:rsidR="0005300A" w:rsidRPr="00947F19">
        <w:rPr>
          <w:rFonts w:cs="Times New Roman"/>
          <w:szCs w:val="24"/>
        </w:rPr>
        <w:t>го нажать на кнопку «Сохранить».</w:t>
      </w:r>
    </w:p>
    <w:p w:rsidR="00577E01" w:rsidRPr="00947F19" w:rsidRDefault="00577E01" w:rsidP="0035083C">
      <w:pPr>
        <w:spacing w:line="240" w:lineRule="auto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 xml:space="preserve">В момент сохранения данных появится окно с выбором сертификата </w:t>
      </w:r>
      <w:r w:rsidR="0005300A" w:rsidRPr="00947F19">
        <w:rPr>
          <w:rFonts w:cs="Times New Roman"/>
          <w:szCs w:val="24"/>
        </w:rPr>
        <w:t xml:space="preserve">электронной подписи </w:t>
      </w:r>
      <w:r w:rsidR="0005300A" w:rsidRPr="00947F19">
        <w:rPr>
          <w:rFonts w:cs="Times New Roman"/>
          <w:szCs w:val="24"/>
        </w:rPr>
        <w:br/>
        <w:t xml:space="preserve">(далее – </w:t>
      </w:r>
      <w:r w:rsidRPr="00947F19">
        <w:rPr>
          <w:rFonts w:cs="Times New Roman"/>
          <w:szCs w:val="24"/>
        </w:rPr>
        <w:t>ЭП</w:t>
      </w:r>
      <w:r w:rsidR="0005300A" w:rsidRPr="00947F19">
        <w:rPr>
          <w:rFonts w:cs="Times New Roman"/>
          <w:szCs w:val="24"/>
        </w:rPr>
        <w:t>),</w:t>
      </w:r>
      <w:r w:rsidRPr="00947F19">
        <w:rPr>
          <w:rFonts w:cs="Times New Roman"/>
          <w:szCs w:val="24"/>
        </w:rPr>
        <w:t xml:space="preserve"> </w:t>
      </w:r>
      <w:r w:rsidR="0005300A" w:rsidRPr="00947F19">
        <w:rPr>
          <w:rFonts w:cs="Times New Roman"/>
          <w:szCs w:val="24"/>
        </w:rPr>
        <w:t>так как</w:t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b/>
          <w:szCs w:val="24"/>
        </w:rPr>
        <w:t>заявка на регистрацию должна быть подписана ЭП руководителя или лица его замещающего</w:t>
      </w:r>
      <w:r w:rsidRPr="00947F19">
        <w:rPr>
          <w:rFonts w:cs="Times New Roman"/>
          <w:szCs w:val="24"/>
        </w:rPr>
        <w:t xml:space="preserve"> (если установлен один сертификат, то появится сразу протокол подписания документов).</w:t>
      </w:r>
    </w:p>
    <w:p w:rsidR="0035083C" w:rsidRPr="00947F19" w:rsidRDefault="0035083C" w:rsidP="0035083C">
      <w:pPr>
        <w:spacing w:line="240" w:lineRule="auto"/>
        <w:jc w:val="both"/>
        <w:rPr>
          <w:rFonts w:cs="Times New Roman"/>
          <w:szCs w:val="24"/>
        </w:rPr>
      </w:pPr>
    </w:p>
    <w:p w:rsidR="00577E01" w:rsidRPr="00947F19" w:rsidRDefault="0035083C" w:rsidP="0035083C">
      <w:pPr>
        <w:spacing w:line="240" w:lineRule="auto"/>
        <w:jc w:val="both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165A6CD8" wp14:editId="260E54C4">
            <wp:simplePos x="0" y="0"/>
            <wp:positionH relativeFrom="column">
              <wp:posOffset>-61595</wp:posOffset>
            </wp:positionH>
            <wp:positionV relativeFrom="paragraph">
              <wp:posOffset>106045</wp:posOffset>
            </wp:positionV>
            <wp:extent cx="3386455" cy="1100455"/>
            <wp:effectExtent l="0" t="0" r="4445" b="4445"/>
            <wp:wrapThrough wrapText="bothSides">
              <wp:wrapPolygon edited="0">
                <wp:start x="0" y="0"/>
                <wp:lineTo x="0" y="21313"/>
                <wp:lineTo x="21507" y="21313"/>
                <wp:lineTo x="2150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7" b="19658"/>
                    <a:stretch/>
                  </pic:blipFill>
                  <pic:spPr bwMode="auto">
                    <a:xfrm>
                      <a:off x="0" y="0"/>
                      <a:ext cx="3386455" cy="110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01" w:rsidRPr="00947F19">
        <w:rPr>
          <w:rFonts w:cs="Times New Roman"/>
          <w:szCs w:val="24"/>
        </w:rPr>
        <w:t>После</w:t>
      </w:r>
      <w:r w:rsidR="0005300A" w:rsidRPr="00947F19">
        <w:rPr>
          <w:rFonts w:cs="Times New Roman"/>
          <w:szCs w:val="24"/>
        </w:rPr>
        <w:t xml:space="preserve"> успешного подписания заявки на </w:t>
      </w:r>
      <w:r w:rsidR="00577E01" w:rsidRPr="00947F19">
        <w:rPr>
          <w:rFonts w:cs="Times New Roman"/>
          <w:szCs w:val="24"/>
        </w:rPr>
        <w:t>регистрацию, необходимо ожидать письмо на адрес электронной почты, который был указан в заявке.</w:t>
      </w:r>
    </w:p>
    <w:p w:rsidR="00577E01" w:rsidRPr="00947F19" w:rsidRDefault="00577E01" w:rsidP="0035083C">
      <w:pPr>
        <w:spacing w:line="240" w:lineRule="auto"/>
        <w:jc w:val="center"/>
        <w:rPr>
          <w:rFonts w:cs="Times New Roman"/>
          <w:b/>
          <w:szCs w:val="24"/>
        </w:rPr>
      </w:pPr>
      <w:r w:rsidRPr="00947F19">
        <w:rPr>
          <w:rFonts w:cs="Times New Roman"/>
          <w:b/>
          <w:szCs w:val="24"/>
        </w:rPr>
        <w:t>Не подписанные ЭП заявки будут аннулироваться!</w:t>
      </w:r>
    </w:p>
    <w:p w:rsidR="005F3895" w:rsidRPr="00947F19" w:rsidRDefault="005F3895" w:rsidP="0035083C">
      <w:pPr>
        <w:pStyle w:val="20"/>
      </w:pPr>
      <w:bookmarkStart w:id="4" w:name="_Toc429747733"/>
      <w:bookmarkStart w:id="5" w:name="_Toc532999567"/>
      <w:bookmarkEnd w:id="0"/>
      <w:r w:rsidRPr="00947F19">
        <w:t>Настройка рабочего места</w:t>
      </w:r>
      <w:bookmarkEnd w:id="4"/>
      <w:bookmarkEnd w:id="5"/>
    </w:p>
    <w:p w:rsidR="005F3895" w:rsidRPr="00947F19" w:rsidRDefault="005F3895" w:rsidP="0035083C">
      <w:pPr>
        <w:spacing w:line="240" w:lineRule="auto"/>
        <w:ind w:firstLine="567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 xml:space="preserve">Для корректной работы в </w:t>
      </w:r>
      <w:r w:rsidR="00577E01" w:rsidRPr="00947F19">
        <w:rPr>
          <w:rFonts w:cs="Times New Roman"/>
          <w:szCs w:val="24"/>
        </w:rPr>
        <w:t>АИС</w:t>
      </w:r>
      <w:r w:rsidRPr="00947F19">
        <w:rPr>
          <w:rFonts w:cs="Times New Roman"/>
          <w:szCs w:val="24"/>
        </w:rPr>
        <w:t xml:space="preserve"> </w:t>
      </w:r>
      <w:r w:rsidR="0016324F" w:rsidRPr="00947F19">
        <w:rPr>
          <w:rFonts w:cs="Times New Roman"/>
          <w:szCs w:val="24"/>
        </w:rPr>
        <w:t>«</w:t>
      </w:r>
      <w:r w:rsidRPr="00947F19">
        <w:rPr>
          <w:rFonts w:cs="Times New Roman"/>
          <w:szCs w:val="24"/>
          <w:lang w:val="en-US"/>
        </w:rPr>
        <w:t>WEB</w:t>
      </w:r>
      <w:r w:rsidRPr="00947F19">
        <w:rPr>
          <w:rFonts w:cs="Times New Roman"/>
          <w:szCs w:val="24"/>
        </w:rPr>
        <w:t>-Торги-КС</w:t>
      </w:r>
      <w:r w:rsidR="0016324F" w:rsidRPr="00947F19">
        <w:rPr>
          <w:rFonts w:cs="Times New Roman"/>
          <w:szCs w:val="24"/>
        </w:rPr>
        <w:t>»</w:t>
      </w:r>
      <w:r w:rsidRPr="00947F19">
        <w:rPr>
          <w:rFonts w:cs="Times New Roman"/>
          <w:szCs w:val="24"/>
        </w:rPr>
        <w:t xml:space="preserve"> необходимо добавить адрес Портала</w:t>
      </w:r>
      <w:r w:rsidR="00577E01" w:rsidRPr="00947F19">
        <w:rPr>
          <w:rFonts w:cs="Times New Roman"/>
          <w:szCs w:val="24"/>
        </w:rPr>
        <w:t xml:space="preserve"> (</w:t>
      </w:r>
      <w:r w:rsidR="00577E01" w:rsidRPr="00947F19">
        <w:rPr>
          <w:rFonts w:cs="Times New Roman"/>
          <w:szCs w:val="24"/>
          <w:lang w:val="en-US"/>
        </w:rPr>
        <w:t>http</w:t>
      </w:r>
      <w:r w:rsidR="00577E01" w:rsidRPr="00947F19">
        <w:rPr>
          <w:rFonts w:cs="Times New Roman"/>
          <w:szCs w:val="24"/>
        </w:rPr>
        <w:t>//</w:t>
      </w:r>
      <w:r w:rsidR="0017561A" w:rsidRPr="00947F19">
        <w:rPr>
          <w:rFonts w:cs="Times New Roman"/>
          <w:szCs w:val="24"/>
          <w:lang w:val="en-US"/>
        </w:rPr>
        <w:t>gz</w:t>
      </w:r>
      <w:r w:rsidR="0017561A" w:rsidRPr="00947F19">
        <w:rPr>
          <w:rFonts w:cs="Times New Roman"/>
          <w:szCs w:val="24"/>
        </w:rPr>
        <w:t>-</w:t>
      </w:r>
      <w:r w:rsidR="0017561A" w:rsidRPr="00947F19">
        <w:rPr>
          <w:rFonts w:cs="Times New Roman"/>
          <w:szCs w:val="24"/>
          <w:lang w:val="en-US"/>
        </w:rPr>
        <w:t>murman</w:t>
      </w:r>
      <w:r w:rsidR="0017561A" w:rsidRPr="00947F19">
        <w:rPr>
          <w:rFonts w:cs="Times New Roman"/>
          <w:szCs w:val="24"/>
        </w:rPr>
        <w:t>.</w:t>
      </w:r>
      <w:r w:rsidR="0017561A" w:rsidRPr="00947F19">
        <w:rPr>
          <w:rFonts w:cs="Times New Roman"/>
          <w:szCs w:val="24"/>
          <w:lang w:val="en-US"/>
        </w:rPr>
        <w:t>ru</w:t>
      </w:r>
      <w:r w:rsidR="00577E01" w:rsidRPr="00947F19">
        <w:rPr>
          <w:rFonts w:cs="Times New Roman"/>
          <w:szCs w:val="24"/>
        </w:rPr>
        <w:t>)</w:t>
      </w:r>
      <w:r w:rsidRPr="00947F19">
        <w:rPr>
          <w:rFonts w:cs="Times New Roman"/>
          <w:szCs w:val="24"/>
        </w:rPr>
        <w:t xml:space="preserve"> в список «</w:t>
      </w:r>
      <w:r w:rsidRPr="00947F19">
        <w:rPr>
          <w:rFonts w:cs="Times New Roman"/>
          <w:b/>
          <w:szCs w:val="24"/>
        </w:rPr>
        <w:t>Надежные узлы</w:t>
      </w:r>
      <w:r w:rsidRPr="00947F19">
        <w:rPr>
          <w:rFonts w:cs="Times New Roman"/>
          <w:szCs w:val="24"/>
        </w:rPr>
        <w:t xml:space="preserve">» для обеспечения успешной работы используемых в комплексе функций. В качестве примера настройки браузера будет использован браузер </w:t>
      </w:r>
      <w:r w:rsidRPr="00947F19">
        <w:rPr>
          <w:rFonts w:cs="Times New Roman"/>
          <w:szCs w:val="24"/>
          <w:lang w:val="en-US"/>
        </w:rPr>
        <w:t>Internet</w:t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szCs w:val="24"/>
          <w:lang w:val="en-US"/>
        </w:rPr>
        <w:t>Explorer</w:t>
      </w:r>
      <w:r w:rsidRPr="00947F19">
        <w:rPr>
          <w:rFonts w:cs="Times New Roman"/>
          <w:szCs w:val="24"/>
        </w:rPr>
        <w:t>. Из меню браузера «</w:t>
      </w:r>
      <w:r w:rsidRPr="00947F19">
        <w:rPr>
          <w:rFonts w:cs="Times New Roman"/>
          <w:b/>
          <w:szCs w:val="24"/>
        </w:rPr>
        <w:t>Сервис</w:t>
      </w:r>
      <w:r w:rsidRPr="00947F19">
        <w:rPr>
          <w:rFonts w:cs="Times New Roman"/>
          <w:szCs w:val="24"/>
        </w:rPr>
        <w:t>» по кнопке «</w:t>
      </w:r>
      <w:r w:rsidRPr="00947F19">
        <w:rPr>
          <w:rFonts w:cs="Times New Roman"/>
          <w:b/>
          <w:szCs w:val="24"/>
        </w:rPr>
        <w:t>Свойство обозревателя</w:t>
      </w:r>
      <w:r w:rsidRPr="00947F19">
        <w:rPr>
          <w:rFonts w:cs="Times New Roman"/>
          <w:szCs w:val="24"/>
        </w:rPr>
        <w:t>» («Свойства браузера») вызывается окно настройки браузера</w:t>
      </w:r>
      <w:r w:rsidR="0017561A" w:rsidRPr="00947F19">
        <w:rPr>
          <w:rFonts w:cs="Times New Roman"/>
          <w:szCs w:val="24"/>
        </w:rPr>
        <w:t xml:space="preserve"> (</w:t>
      </w:r>
      <w:r w:rsidR="0017561A" w:rsidRPr="00947F19">
        <w:rPr>
          <w:rFonts w:cs="Times New Roman"/>
          <w:b/>
          <w:i/>
          <w:szCs w:val="24"/>
        </w:rPr>
        <w:t>Рисунок 1</w:t>
      </w:r>
      <w:r w:rsidR="0017561A" w:rsidRPr="00947F19">
        <w:rPr>
          <w:rFonts w:cs="Times New Roman"/>
          <w:szCs w:val="24"/>
        </w:rPr>
        <w:t xml:space="preserve">) </w:t>
      </w:r>
      <w:r w:rsidRPr="00947F19">
        <w:rPr>
          <w:rFonts w:cs="Times New Roman"/>
          <w:szCs w:val="24"/>
        </w:rPr>
        <w:t>. В открывшемся окне во вкладке «</w:t>
      </w:r>
      <w:r w:rsidRPr="00947F19">
        <w:rPr>
          <w:rFonts w:cs="Times New Roman"/>
          <w:b/>
          <w:szCs w:val="24"/>
        </w:rPr>
        <w:t>Безопасность</w:t>
      </w:r>
      <w:r w:rsidRPr="00947F19">
        <w:rPr>
          <w:rFonts w:cs="Times New Roman"/>
          <w:szCs w:val="24"/>
        </w:rPr>
        <w:t>» в зоне «</w:t>
      </w:r>
      <w:r w:rsidRPr="00947F19">
        <w:rPr>
          <w:rFonts w:cs="Times New Roman"/>
          <w:b/>
          <w:szCs w:val="24"/>
        </w:rPr>
        <w:t>Надежные узлы</w:t>
      </w:r>
      <w:r w:rsidRPr="00947F19">
        <w:rPr>
          <w:rFonts w:cs="Times New Roman"/>
          <w:szCs w:val="24"/>
        </w:rPr>
        <w:t>» («Надежные сайты») по кнопке «</w:t>
      </w:r>
      <w:r w:rsidRPr="00947F19">
        <w:rPr>
          <w:rFonts w:cs="Times New Roman"/>
          <w:b/>
          <w:szCs w:val="24"/>
        </w:rPr>
        <w:t>Узлы</w:t>
      </w:r>
      <w:r w:rsidRPr="00947F19">
        <w:rPr>
          <w:rFonts w:cs="Times New Roman"/>
          <w:szCs w:val="24"/>
        </w:rPr>
        <w:t xml:space="preserve">» («Сайты») необходимо добавить адрес для входа в </w:t>
      </w:r>
      <w:r w:rsidR="0017561A" w:rsidRPr="00947F19">
        <w:rPr>
          <w:rFonts w:cs="Times New Roman"/>
          <w:szCs w:val="24"/>
        </w:rPr>
        <w:t xml:space="preserve">АИС </w:t>
      </w:r>
      <w:r w:rsidR="0016324F" w:rsidRPr="00947F19">
        <w:rPr>
          <w:rFonts w:cs="Times New Roman"/>
          <w:szCs w:val="24"/>
        </w:rPr>
        <w:t>«</w:t>
      </w:r>
      <w:r w:rsidRPr="00947F19">
        <w:rPr>
          <w:rFonts w:cs="Times New Roman"/>
          <w:szCs w:val="24"/>
          <w:lang w:val="en-US"/>
        </w:rPr>
        <w:t>WEB</w:t>
      </w:r>
      <w:r w:rsidRPr="00947F19">
        <w:rPr>
          <w:rFonts w:cs="Times New Roman"/>
          <w:szCs w:val="24"/>
        </w:rPr>
        <w:t>-Торги-КС</w:t>
      </w:r>
      <w:r w:rsidR="0016324F" w:rsidRPr="00947F19">
        <w:rPr>
          <w:rFonts w:cs="Times New Roman"/>
          <w:szCs w:val="24"/>
        </w:rPr>
        <w:t>»</w:t>
      </w:r>
      <w:r w:rsidRPr="00947F19">
        <w:rPr>
          <w:rFonts w:cs="Times New Roman"/>
          <w:szCs w:val="24"/>
        </w:rPr>
        <w:t>. Добавление нового адреса производится по кнопке «</w:t>
      </w:r>
      <w:r w:rsidRPr="00947F19">
        <w:rPr>
          <w:rFonts w:cs="Times New Roman"/>
          <w:b/>
          <w:szCs w:val="24"/>
        </w:rPr>
        <w:t>Добавить</w:t>
      </w:r>
      <w:r w:rsidRPr="00947F19">
        <w:rPr>
          <w:rFonts w:cs="Times New Roman"/>
          <w:szCs w:val="24"/>
        </w:rPr>
        <w:t>».</w:t>
      </w:r>
    </w:p>
    <w:p w:rsidR="00460CA6" w:rsidRPr="00947F19" w:rsidRDefault="004D71B0" w:rsidP="0035083C">
      <w:pPr>
        <w:spacing w:line="240" w:lineRule="auto"/>
        <w:jc w:val="both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0ED6A2D2" wp14:editId="5B310DEE">
            <wp:extent cx="5925185" cy="4243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95" w:rsidRPr="00947F19" w:rsidRDefault="0017561A" w:rsidP="0035083C">
      <w:pPr>
        <w:pStyle w:val="ac"/>
        <w:ind w:left="142"/>
        <w:rPr>
          <w:sz w:val="24"/>
          <w:szCs w:val="24"/>
        </w:rPr>
      </w:pPr>
      <w:bookmarkStart w:id="6" w:name="_Ref307825050"/>
      <w:r w:rsidRPr="00947F19">
        <w:rPr>
          <w:sz w:val="24"/>
          <w:szCs w:val="24"/>
        </w:rPr>
        <w:t xml:space="preserve">Рисунок 1. </w:t>
      </w:r>
      <w:r w:rsidR="005F3895" w:rsidRPr="00947F19">
        <w:rPr>
          <w:sz w:val="24"/>
          <w:szCs w:val="24"/>
        </w:rPr>
        <w:t>Добавление адреса Портала в список надежных узлов</w:t>
      </w:r>
      <w:bookmarkEnd w:id="6"/>
    </w:p>
    <w:p w:rsidR="005F3895" w:rsidRPr="00947F19" w:rsidRDefault="005F3895" w:rsidP="0035083C">
      <w:pPr>
        <w:pStyle w:val="a9"/>
        <w:spacing w:line="240" w:lineRule="auto"/>
        <w:ind w:left="0" w:firstLine="567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 xml:space="preserve">Кроме этого необходимо разрешить элементы </w:t>
      </w:r>
      <w:r w:rsidRPr="00947F19">
        <w:rPr>
          <w:rFonts w:cs="Times New Roman"/>
          <w:szCs w:val="24"/>
          <w:lang w:val="en-US"/>
        </w:rPr>
        <w:t>ActiveX</w:t>
      </w:r>
      <w:r w:rsidRPr="00947F19">
        <w:rPr>
          <w:rFonts w:cs="Times New Roman"/>
          <w:szCs w:val="24"/>
        </w:rPr>
        <w:t>. Для этого можно воспользоваться ползунком, определяющим разрешенные уровни и сместить его на самый низкий уровень для надежных узлов. Либо воспользоваться кнопкой «</w:t>
      </w:r>
      <w:r w:rsidRPr="00947F19">
        <w:rPr>
          <w:rFonts w:cs="Times New Roman"/>
          <w:b/>
          <w:szCs w:val="24"/>
        </w:rPr>
        <w:t>Другой…</w:t>
      </w:r>
      <w:r w:rsidRPr="00947F19">
        <w:rPr>
          <w:rFonts w:cs="Times New Roman"/>
          <w:szCs w:val="24"/>
        </w:rPr>
        <w:t>»</w:t>
      </w:r>
      <w:r w:rsidR="0017561A" w:rsidRPr="00947F19">
        <w:rPr>
          <w:rFonts w:cs="Times New Roman"/>
          <w:szCs w:val="24"/>
        </w:rPr>
        <w:t xml:space="preserve"> (</w:t>
      </w:r>
      <w:r w:rsidR="0017561A" w:rsidRPr="00947F19">
        <w:rPr>
          <w:rFonts w:cs="Times New Roman"/>
          <w:b/>
          <w:szCs w:val="24"/>
        </w:rPr>
        <w:t>Рисунок 1</w:t>
      </w:r>
      <w:r w:rsidR="0017561A" w:rsidRPr="00947F19">
        <w:rPr>
          <w:rFonts w:cs="Times New Roman"/>
          <w:szCs w:val="24"/>
        </w:rPr>
        <w:t>)</w:t>
      </w:r>
      <w:r w:rsidRPr="00947F19">
        <w:rPr>
          <w:rFonts w:cs="Times New Roman"/>
          <w:szCs w:val="24"/>
        </w:rPr>
        <w:t>. При этом откроется окно «</w:t>
      </w:r>
      <w:r w:rsidRPr="00947F19">
        <w:rPr>
          <w:rFonts w:cs="Times New Roman"/>
          <w:b/>
          <w:szCs w:val="24"/>
        </w:rPr>
        <w:t>Параметры безопасности – зона надежные узлы</w:t>
      </w:r>
      <w:r w:rsidRPr="00947F19">
        <w:rPr>
          <w:rFonts w:cs="Times New Roman"/>
          <w:szCs w:val="24"/>
        </w:rPr>
        <w:t>» («Параметры информации – зона Интернета»)</w:t>
      </w:r>
      <w:r w:rsidR="0017561A" w:rsidRPr="00947F19">
        <w:rPr>
          <w:rFonts w:cs="Times New Roman"/>
          <w:szCs w:val="24"/>
        </w:rPr>
        <w:t xml:space="preserve"> (</w:t>
      </w:r>
      <w:r w:rsidR="0017561A" w:rsidRPr="00947F19">
        <w:rPr>
          <w:rFonts w:cs="Times New Roman"/>
          <w:b/>
          <w:szCs w:val="24"/>
        </w:rPr>
        <w:t>Рисунок 2</w:t>
      </w:r>
      <w:r w:rsidR="0017561A" w:rsidRPr="00947F19">
        <w:rPr>
          <w:rFonts w:cs="Times New Roman"/>
          <w:szCs w:val="24"/>
        </w:rPr>
        <w:t>)</w:t>
      </w:r>
      <w:r w:rsidRPr="00947F19">
        <w:rPr>
          <w:rFonts w:cs="Times New Roman"/>
          <w:szCs w:val="24"/>
        </w:rPr>
        <w:t>. Необходимо выверить значения в вашем браузере и привести их в соответствии со значениями на рисунке по выделенным пунктам.</w:t>
      </w:r>
    </w:p>
    <w:p w:rsidR="005F3895" w:rsidRPr="00947F19" w:rsidRDefault="005F3895" w:rsidP="0035083C">
      <w:pPr>
        <w:pStyle w:val="a9"/>
        <w:spacing w:line="240" w:lineRule="auto"/>
        <w:ind w:left="375"/>
        <w:jc w:val="center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03F053C8" wp14:editId="35CADDD9">
            <wp:extent cx="3633123" cy="6548172"/>
            <wp:effectExtent l="0" t="0" r="5715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83" cy="65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95" w:rsidRPr="00947F19" w:rsidRDefault="0017561A" w:rsidP="0035083C">
      <w:pPr>
        <w:pStyle w:val="ac"/>
        <w:ind w:left="375"/>
        <w:rPr>
          <w:sz w:val="24"/>
          <w:szCs w:val="24"/>
        </w:rPr>
      </w:pPr>
      <w:r w:rsidRPr="00947F19">
        <w:rPr>
          <w:sz w:val="24"/>
          <w:szCs w:val="24"/>
        </w:rPr>
        <w:t>Рисунок 2.</w:t>
      </w:r>
      <w:r w:rsidR="00BA6288" w:rsidRPr="00947F19">
        <w:rPr>
          <w:sz w:val="24"/>
          <w:szCs w:val="24"/>
        </w:rPr>
        <w:t xml:space="preserve"> </w:t>
      </w:r>
      <w:r w:rsidR="005F3895" w:rsidRPr="00947F19">
        <w:rPr>
          <w:sz w:val="24"/>
          <w:szCs w:val="24"/>
        </w:rPr>
        <w:t>Настройка параметров безопасности для зоны «Надежные узлы»</w:t>
      </w:r>
    </w:p>
    <w:p w:rsidR="005F3895" w:rsidRPr="00947F19" w:rsidRDefault="005F3895" w:rsidP="0035083C">
      <w:pPr>
        <w:pStyle w:val="a7"/>
        <w:ind w:firstLine="567"/>
      </w:pPr>
      <w:r w:rsidRPr="00947F19">
        <w:t>После проведения всех необходимых настроек следует перезапустить браузер.</w:t>
      </w:r>
    </w:p>
    <w:p w:rsidR="005F3895" w:rsidRPr="00947F19" w:rsidRDefault="005F3895" w:rsidP="0035083C">
      <w:pPr>
        <w:spacing w:line="240" w:lineRule="auto"/>
        <w:rPr>
          <w:rFonts w:cs="Times New Roman"/>
          <w:szCs w:val="24"/>
        </w:rPr>
      </w:pPr>
    </w:p>
    <w:p w:rsidR="005F3895" w:rsidRPr="00947F19" w:rsidRDefault="005F3895" w:rsidP="0035083C">
      <w:pPr>
        <w:pStyle w:val="1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7" w:name="_Ref307928196"/>
      <w:bookmarkStart w:id="8" w:name="_Toc383612930"/>
      <w:bookmarkStart w:id="9" w:name="_Toc419989697"/>
      <w:bookmarkStart w:id="10" w:name="_Toc429747734"/>
      <w:bookmarkStart w:id="11" w:name="_Toc532999568"/>
      <w:r w:rsidRPr="00947F19">
        <w:rPr>
          <w:rFonts w:cs="Times New Roman"/>
          <w:sz w:val="24"/>
          <w:szCs w:val="24"/>
        </w:rPr>
        <w:t>Общие принципы организации интерфейса</w:t>
      </w:r>
      <w:bookmarkEnd w:id="7"/>
      <w:bookmarkEnd w:id="8"/>
      <w:bookmarkEnd w:id="9"/>
      <w:bookmarkEnd w:id="10"/>
      <w:bookmarkEnd w:id="11"/>
      <w:r w:rsidRPr="00947F19">
        <w:rPr>
          <w:rFonts w:cs="Times New Roman"/>
          <w:sz w:val="24"/>
          <w:szCs w:val="24"/>
        </w:rPr>
        <w:t xml:space="preserve"> </w:t>
      </w:r>
    </w:p>
    <w:p w:rsidR="005F3895" w:rsidRPr="00947F19" w:rsidRDefault="0016324F" w:rsidP="0035083C">
      <w:pPr>
        <w:pStyle w:val="20"/>
        <w:rPr>
          <w:rFonts w:cs="Times New Roman"/>
          <w:sz w:val="24"/>
          <w:szCs w:val="24"/>
        </w:rPr>
      </w:pPr>
      <w:bookmarkStart w:id="12" w:name="_Toc383612931"/>
      <w:bookmarkStart w:id="13" w:name="_Toc429747735"/>
      <w:r w:rsidRPr="00947F19">
        <w:rPr>
          <w:rFonts w:cs="Times New Roman"/>
          <w:sz w:val="24"/>
          <w:szCs w:val="24"/>
        </w:rPr>
        <w:t xml:space="preserve"> </w:t>
      </w:r>
      <w:bookmarkStart w:id="14" w:name="_Toc532999569"/>
      <w:r w:rsidR="005F3895" w:rsidRPr="00947F19">
        <w:rPr>
          <w:rFonts w:cs="Times New Roman"/>
          <w:sz w:val="24"/>
          <w:szCs w:val="24"/>
        </w:rPr>
        <w:t>Общие принципы работы пользовательского интерфейса</w:t>
      </w:r>
      <w:bookmarkEnd w:id="12"/>
      <w:bookmarkEnd w:id="13"/>
      <w:bookmarkEnd w:id="14"/>
    </w:p>
    <w:p w:rsidR="005F3895" w:rsidRPr="00947F19" w:rsidRDefault="004C1921" w:rsidP="0035083C">
      <w:pPr>
        <w:pStyle w:val="a0"/>
      </w:pPr>
      <w:fldSimple w:instr=" SEQ Таблица \* ARABIC ">
        <w:r w:rsidR="005F3895" w:rsidRPr="00947F19">
          <w:rPr>
            <w:noProof/>
          </w:rPr>
          <w:t>1</w:t>
        </w:r>
      </w:fldSimple>
      <w:r w:rsidR="005F3895" w:rsidRPr="00947F19">
        <w:t xml:space="preserve">. Термины и описание элементов пользовательского интерфейса. 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646"/>
      </w:tblGrid>
      <w:tr w:rsidR="009819BC" w:rsidRPr="00947F19" w:rsidTr="0016324F">
        <w:trPr>
          <w:tblHeader/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Навигатор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Древовидный список доступных пользователю документов, справочников, отчетов.</w:t>
            </w:r>
            <w:r w:rsidR="0016324F" w:rsidRPr="00947F19">
              <w:rPr>
                <w:rFonts w:ascii="Times New Roman" w:hAnsi="Times New Roman"/>
                <w:noProof/>
              </w:rPr>
              <w:t xml:space="preserve"> </w:t>
            </w:r>
            <w:r w:rsidR="0016324F" w:rsidRPr="00947F19">
              <w:rPr>
                <w:rFonts w:ascii="Times New Roman" w:hAnsi="Times New Roman"/>
                <w:noProof/>
              </w:rPr>
              <w:drawing>
                <wp:inline distT="0" distB="0" distL="0" distR="0" wp14:anchorId="42AD9E88" wp14:editId="19A792F0">
                  <wp:extent cx="6152515" cy="26943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-195" b="195"/>
                          <a:stretch/>
                        </pic:blipFill>
                        <pic:spPr>
                          <a:xfrm>
                            <a:off x="0" y="0"/>
                            <a:ext cx="615251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Навигатор открывается в случае успешной авторизации пользователя.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Список документов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Экранная форма, в которой отображается список документов какого-либо типа.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списке документов доступна сортировка и фильтрация содержимого списка.</w:t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  <w:r w:rsidRPr="00947F19">
              <w:rPr>
                <w:noProof/>
                <w:sz w:val="24"/>
                <w:szCs w:val="24"/>
              </w:rPr>
              <w:drawing>
                <wp:inline distT="0" distB="0" distL="0" distR="0" wp14:anchorId="4CBCB842" wp14:editId="7EF5A938">
                  <wp:extent cx="5507355" cy="3100705"/>
                  <wp:effectExtent l="0" t="0" r="0" b="4445"/>
                  <wp:docPr id="253" name="Рисунок 25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верхней части списка документов отображается панель инструментов. Набор доступных инструментов зависит от типа документа и от роли пользователя в системе.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Режим редактирования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Экранная форма, в которой доступны элементы управления для ввода реквизитов редактируемого документа.</w:t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  <w:r w:rsidRPr="00947F19">
              <w:rPr>
                <w:noProof/>
                <w:sz w:val="24"/>
                <w:szCs w:val="24"/>
              </w:rPr>
              <w:drawing>
                <wp:inline distT="0" distB="0" distL="0" distR="0" wp14:anchorId="3169C31A" wp14:editId="416E9CBA">
                  <wp:extent cx="5507355" cy="3121660"/>
                  <wp:effectExtent l="0" t="0" r="0" b="2540"/>
                  <wp:docPr id="252" name="Рисунок 2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верхней части окна редактирования отображается панель инструментов. Набор доступных инструментов зависит от типа документа и от роли пользователя в системе.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Элемент управления «Справочник»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«Справочник»:</w:t>
            </w:r>
          </w:p>
          <w:p w:rsidR="005F3895" w:rsidRPr="00947F19" w:rsidRDefault="005F3895" w:rsidP="0035083C">
            <w:pPr>
              <w:pStyle w:val="ad"/>
              <w:spacing w:before="0"/>
              <w:rPr>
                <w:sz w:val="24"/>
                <w:szCs w:val="24"/>
              </w:rPr>
            </w:pPr>
            <w:r w:rsidRPr="00947F19">
              <w:rPr>
                <w:noProof/>
                <w:sz w:val="24"/>
                <w:szCs w:val="24"/>
              </w:rPr>
              <w:drawing>
                <wp:inline distT="0" distB="0" distL="0" distR="0" wp14:anchorId="4B7F7512" wp14:editId="73BB03C9">
                  <wp:extent cx="3500120" cy="431165"/>
                  <wp:effectExtent l="0" t="0" r="5080" b="6985"/>
                  <wp:docPr id="251" name="Рисунок 25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Обычно допускается свободный ввод в такой элемент управления – в таком случае при потере элементом фокуса ввода будет произведен поиск введенного значения в соответствующем справочнике.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 xml:space="preserve">В любом случае по щелчку на кнопке в правой части элемента, либо по нажатию </w:t>
            </w:r>
            <w:r w:rsidRPr="00947F19">
              <w:rPr>
                <w:rFonts w:ascii="Times New Roman" w:hAnsi="Times New Roman"/>
                <w:lang w:val="en-US"/>
              </w:rPr>
              <w:t>Enter</w:t>
            </w:r>
            <w:r w:rsidRPr="00947F19">
              <w:rPr>
                <w:rFonts w:ascii="Times New Roman" w:hAnsi="Times New Roman"/>
              </w:rPr>
              <w:t xml:space="preserve"> (при фокусе ввода) вызывается окно справочника, в котором и осуществляется выбор нужного значения.</w:t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  <w:r w:rsidRPr="00947F19">
              <w:rPr>
                <w:noProof/>
                <w:sz w:val="24"/>
                <w:szCs w:val="24"/>
              </w:rPr>
              <w:drawing>
                <wp:inline distT="0" distB="0" distL="0" distR="0" wp14:anchorId="688D2476" wp14:editId="09BCB908">
                  <wp:extent cx="5507355" cy="2564765"/>
                  <wp:effectExtent l="0" t="0" r="0" b="6985"/>
                  <wp:docPr id="250" name="Рисунок 25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случае если по введенному фильтрующему значению, либо в соответствии с настройками доступа пользователю доступно только одно значение справочника, оно будет выбрано автоматически, и окно выбора будет закрыто.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окне справочника доступна фильтрация по значениям отображаемых столбцов.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Элемент управления «Грид» (табличная часть)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«Грид»:</w:t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  <w:r w:rsidRPr="00947F19">
              <w:rPr>
                <w:sz w:val="24"/>
                <w:szCs w:val="24"/>
              </w:rPr>
              <w:object w:dxaOrig="12525" w:dyaOrig="1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65pt;height:41pt" o:ole="">
                  <v:imagedata r:id="rId22" o:title=""/>
                </v:shape>
                <o:OLEObject Type="Embed" ProgID="PBrush" ShapeID="_x0000_i1025" DrawAspect="Content" ObjectID="_1649505136" r:id="rId23"/>
              </w:objec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Кнопки для добавления и удаления строк грида (изображены на рисунке) расположены на панели инструментов, сверху табличной части документа.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Ячейки табличной части могут быть одного из 4-х типов: произвольное текстовое значение, дата, число либо текстовая ячейка для справочных значений.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ячейки дат и чисел допускается ввод только цифр и соответствующих разделителей.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Ячейка-справочник ведет себя аналогично элементу управления «Справочник»: при потере фокуса вызывается соответствующий справочник, отфильтрованный по введенному значению, также справочник вызывается по двойному щелчку на такой ячейке.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«Добавить строку»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420" w:dyaOrig="435">
                <v:shape id="_x0000_i1026" type="#_x0000_t75" style="width:21.75pt;height:21.75pt" o:ole="">
                  <v:imagedata r:id="rId24" o:title=""/>
                </v:shape>
                <o:OLEObject Type="Embed" ProgID="PBrush" ShapeID="_x0000_i1026" DrawAspect="Content" ObjectID="_1649505137" r:id="rId25"/>
              </w:objec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Добавляет строку в активный в настоящее время грид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«Удалить строку»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405" w:dyaOrig="390">
                <v:shape id="_x0000_i1027" type="#_x0000_t75" style="width:18.4pt;height:18.4pt" o:ole="">
                  <v:imagedata r:id="rId26" o:title=""/>
                </v:shape>
                <o:OLEObject Type="Embed" ProgID="PBrush" ShapeID="_x0000_i1027" DrawAspect="Content" ObjectID="_1649505138" r:id="rId27"/>
              </w:objec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Удаляет выделенную строку грида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Прочие элементы управления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</w: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Редактор состояния грида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  <w:noProof/>
              </w:rPr>
              <w:drawing>
                <wp:inline distT="0" distB="0" distL="0" distR="0" wp14:anchorId="28132C8B" wp14:editId="02A092A9">
                  <wp:extent cx="5507355" cy="3447415"/>
                  <wp:effectExtent l="0" t="0" r="0" b="635"/>
                  <wp:docPr id="249" name="Рисунок 24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95" w:rsidRPr="00947F19" w:rsidRDefault="005F3895" w:rsidP="0035083C">
            <w:pPr>
              <w:spacing w:line="240" w:lineRule="auto"/>
              <w:rPr>
                <w:rFonts w:cs="Times New Roman"/>
                <w:szCs w:val="24"/>
              </w:rPr>
            </w:pPr>
            <w:r w:rsidRPr="00947F19">
              <w:rPr>
                <w:rFonts w:cs="Times New Roman"/>
                <w:szCs w:val="24"/>
              </w:rPr>
              <w:t xml:space="preserve">При необходимости возможно отредактировать видимость столбцов в гриде. Для этого необходимо вызвать меню одного из столбцов таблицы и в пункте «Столбцы» выделить/удалить флаг требуемого реквизита. </w:t>
            </w:r>
          </w:p>
        </w:tc>
      </w:tr>
      <w:tr w:rsidR="009819BC" w:rsidRPr="00947F19" w:rsidTr="0016324F">
        <w:trPr>
          <w:jc w:val="center"/>
        </w:trPr>
        <w:tc>
          <w:tcPr>
            <w:tcW w:w="1810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Контроль при сохранении</w:t>
            </w:r>
          </w:p>
        </w:tc>
        <w:tc>
          <w:tcPr>
            <w:tcW w:w="8646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При сохранении документов из формы редактирования производится контроль заполненности требуемых реквизитов. Элементы управления таких реквизитов выделены зеленой рамкой, наименования – красным.</w:t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  <w:r w:rsidRPr="00947F19">
              <w:rPr>
                <w:sz w:val="24"/>
                <w:szCs w:val="24"/>
              </w:rPr>
              <w:object w:dxaOrig="4530" w:dyaOrig="3015">
                <v:shape id="_x0000_i1028" type="#_x0000_t75" style="width:148.2pt;height:96.3pt" o:ole="">
                  <v:imagedata r:id="rId29" o:title=""/>
                </v:shape>
                <o:OLEObject Type="Embed" ProgID="PBrush" ShapeID="_x0000_i1028" DrawAspect="Content" ObjectID="_1649505139" r:id="rId30"/>
              </w:object>
            </w:r>
          </w:p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  <w:noProof/>
              </w:rPr>
              <w:drawing>
                <wp:inline distT="0" distB="0" distL="0" distR="0" wp14:anchorId="65271FC7" wp14:editId="28FB12F4">
                  <wp:extent cx="5685790" cy="1692275"/>
                  <wp:effectExtent l="0" t="0" r="0" b="3175"/>
                  <wp:docPr id="248" name="Рисунок 248" descr="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79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895" w:rsidRPr="00947F19" w:rsidRDefault="0016324F" w:rsidP="0035083C">
      <w:pPr>
        <w:pStyle w:val="20"/>
        <w:rPr>
          <w:rFonts w:cs="Times New Roman"/>
          <w:sz w:val="24"/>
          <w:szCs w:val="24"/>
        </w:rPr>
      </w:pPr>
      <w:bookmarkStart w:id="15" w:name="_Toc383612932"/>
      <w:bookmarkStart w:id="16" w:name="_Toc419989698"/>
      <w:bookmarkStart w:id="17" w:name="_Toc429747736"/>
      <w:r w:rsidRPr="00947F19">
        <w:rPr>
          <w:rFonts w:cs="Times New Roman"/>
          <w:sz w:val="24"/>
          <w:szCs w:val="24"/>
        </w:rPr>
        <w:t xml:space="preserve"> </w:t>
      </w:r>
      <w:bookmarkStart w:id="18" w:name="_Toc532999570"/>
      <w:r w:rsidR="005F3895" w:rsidRPr="00947F19">
        <w:rPr>
          <w:rFonts w:cs="Times New Roman"/>
          <w:sz w:val="24"/>
          <w:szCs w:val="24"/>
        </w:rPr>
        <w:t>Описание стандартных кнопок панели инструментов списка</w:t>
      </w:r>
      <w:bookmarkEnd w:id="15"/>
      <w:bookmarkEnd w:id="16"/>
      <w:bookmarkEnd w:id="17"/>
      <w:bookmarkEnd w:id="18"/>
    </w:p>
    <w:p w:rsidR="005F3895" w:rsidRPr="00947F19" w:rsidRDefault="005F3895" w:rsidP="0035083C">
      <w:pPr>
        <w:pStyle w:val="a7"/>
      </w:pPr>
    </w:p>
    <w:p w:rsidR="005F3895" w:rsidRPr="00947F19" w:rsidRDefault="005F3895" w:rsidP="0035083C">
      <w:pPr>
        <w:pStyle w:val="ad"/>
        <w:rPr>
          <w:sz w:val="24"/>
          <w:szCs w:val="24"/>
        </w:rPr>
      </w:pPr>
      <w:r w:rsidRPr="00947F19">
        <w:rPr>
          <w:noProof/>
          <w:sz w:val="24"/>
          <w:szCs w:val="24"/>
        </w:rPr>
        <w:drawing>
          <wp:inline distT="0" distB="0" distL="0" distR="0" wp14:anchorId="4312D635" wp14:editId="44B0989A">
            <wp:extent cx="6474460" cy="210185"/>
            <wp:effectExtent l="0" t="0" r="254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95" w:rsidRPr="00947F19" w:rsidRDefault="005F3895" w:rsidP="0035083C">
      <w:pPr>
        <w:pStyle w:val="ac"/>
        <w:rPr>
          <w:noProof/>
          <w:sz w:val="24"/>
          <w:szCs w:val="24"/>
        </w:rPr>
      </w:pPr>
      <w:r w:rsidRPr="00947F19">
        <w:rPr>
          <w:sz w:val="24"/>
          <w:szCs w:val="24"/>
        </w:rPr>
        <w:t xml:space="preserve">Рисунок </w:t>
      </w:r>
      <w:r w:rsidR="00BA6288" w:rsidRPr="00947F19">
        <w:rPr>
          <w:sz w:val="24"/>
          <w:szCs w:val="24"/>
        </w:rPr>
        <w:t>3</w:t>
      </w:r>
      <w:r w:rsidRPr="00947F19">
        <w:rPr>
          <w:sz w:val="24"/>
          <w:szCs w:val="24"/>
        </w:rPr>
        <w:t>.  Панель инструментов списка</w:t>
      </w:r>
      <w:r w:rsidRPr="00947F19">
        <w:rPr>
          <w:noProof/>
          <w:sz w:val="24"/>
          <w:szCs w:val="24"/>
        </w:rPr>
        <w:t>, стандартные кнопки</w:t>
      </w:r>
    </w:p>
    <w:p w:rsidR="005F3895" w:rsidRPr="00947F19" w:rsidRDefault="005F3895" w:rsidP="0035083C">
      <w:pPr>
        <w:pStyle w:val="ac"/>
        <w:rPr>
          <w:sz w:val="24"/>
          <w:szCs w:val="24"/>
        </w:rPr>
      </w:pPr>
      <w:r w:rsidRPr="00947F19">
        <w:rPr>
          <w:sz w:val="24"/>
          <w:szCs w:val="24"/>
        </w:rPr>
        <w:t xml:space="preserve">Таблица </w:t>
      </w:r>
      <w:r w:rsidR="0016324F" w:rsidRPr="00947F19">
        <w:rPr>
          <w:sz w:val="24"/>
          <w:szCs w:val="24"/>
        </w:rPr>
        <w:fldChar w:fldCharType="begin"/>
      </w:r>
      <w:r w:rsidR="0016324F" w:rsidRPr="00947F19">
        <w:rPr>
          <w:sz w:val="24"/>
          <w:szCs w:val="24"/>
        </w:rPr>
        <w:instrText xml:space="preserve"> SEQ Таблица \* ARABIC </w:instrText>
      </w:r>
      <w:r w:rsidR="0016324F" w:rsidRPr="00947F19">
        <w:rPr>
          <w:sz w:val="24"/>
          <w:szCs w:val="24"/>
        </w:rPr>
        <w:fldChar w:fldCharType="separate"/>
      </w:r>
      <w:r w:rsidRPr="00947F19">
        <w:rPr>
          <w:noProof/>
          <w:sz w:val="24"/>
          <w:szCs w:val="24"/>
        </w:rPr>
        <w:t>2</w:t>
      </w:r>
      <w:r w:rsidR="0016324F" w:rsidRPr="00947F19">
        <w:rPr>
          <w:noProof/>
          <w:sz w:val="24"/>
          <w:szCs w:val="24"/>
        </w:rPr>
        <w:fldChar w:fldCharType="end"/>
      </w:r>
      <w:r w:rsidRPr="00947F19">
        <w:rPr>
          <w:sz w:val="24"/>
          <w:szCs w:val="24"/>
        </w:rPr>
        <w:t>. Описание стандартных кнопок панели инструментов списка</w:t>
      </w:r>
    </w:p>
    <w:tbl>
      <w:tblPr>
        <w:tblW w:w="10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1"/>
        <w:gridCol w:w="8371"/>
      </w:tblGrid>
      <w:tr w:rsidR="009819BC" w:rsidRPr="00947F19" w:rsidTr="0016324F">
        <w:trPr>
          <w:tblHeader/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Кнопка</w: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«Создать…»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375" w:dyaOrig="390">
                <v:shape id="_x0000_i1029" type="#_x0000_t75" style="width:18.4pt;height:18.4pt" o:ole="">
                  <v:imagedata r:id="rId33" o:title=""/>
                </v:shape>
                <o:OLEObject Type="Embed" ProgID="PBrush" ShapeID="_x0000_i1029" DrawAspect="Content" ObjectID="_1649505140" r:id="rId34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 xml:space="preserve">Вызывает окно </w:t>
            </w:r>
            <w:r w:rsidR="0016324F" w:rsidRPr="00947F19">
              <w:rPr>
                <w:rFonts w:ascii="Times New Roman" w:hAnsi="Times New Roman"/>
              </w:rPr>
              <w:t>редактирования нового документа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«Редактировать»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405" w:dyaOrig="390">
                <v:shape id="_x0000_i1030" type="#_x0000_t75" style="width:18.4pt;height:18.4pt" o:ole="">
                  <v:imagedata r:id="rId35" o:title=""/>
                </v:shape>
                <o:OLEObject Type="Embed" ProgID="PBrush" ShapeID="_x0000_i1030" DrawAspect="Content" ObjectID="_1649505141" r:id="rId36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Вызывает окно редактирования документа, расположенного в выделенной (не отмеченной галочкой, а просто акт</w:t>
            </w:r>
            <w:r w:rsidR="0016324F" w:rsidRPr="00947F19">
              <w:rPr>
                <w:rFonts w:ascii="Times New Roman" w:hAnsi="Times New Roman"/>
              </w:rPr>
              <w:t>ивной) строке списка документов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«Удалить»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375" w:dyaOrig="390">
                <v:shape id="_x0000_i1031" type="#_x0000_t75" style="width:18.4pt;height:18.4pt" o:ole="">
                  <v:imagedata r:id="rId37" o:title=""/>
                </v:shape>
                <o:OLEObject Type="Embed" ProgID="PBrush" ShapeID="_x0000_i1031" DrawAspect="Content" ObjectID="_1649505142" r:id="rId38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Удаляет выделенный (если нет отмеч</w:t>
            </w:r>
            <w:r w:rsidR="0016324F" w:rsidRPr="00947F19">
              <w:rPr>
                <w:rFonts w:ascii="Times New Roman" w:hAnsi="Times New Roman"/>
              </w:rPr>
              <w:t>енных) или отмеченные документы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«Инверсия»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570" w:dyaOrig="375">
                <v:shape id="_x0000_i1032" type="#_x0000_t75" style="width:26.8pt;height:18.4pt" o:ole="">
                  <v:imagedata r:id="rId39" o:title=""/>
                </v:shape>
                <o:OLEObject Type="Embed" ProgID="PBrush" ShapeID="_x0000_i1032" DrawAspect="Content" ObjectID="_1649505143" r:id="rId40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Делает неотмеченные д</w:t>
            </w:r>
            <w:r w:rsidR="0016324F" w:rsidRPr="00947F19">
              <w:rPr>
                <w:rFonts w:ascii="Times New Roman" w:hAnsi="Times New Roman"/>
              </w:rPr>
              <w:t>окументы отмеченными и наоборот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3105" w:dyaOrig="2445">
                <v:shape id="_x0000_i1033" type="#_x0000_t75" style="width:154.05pt;height:122.25pt" o:ole="">
                  <v:imagedata r:id="rId41" o:title=""/>
                </v:shape>
                <o:OLEObject Type="Embed" ProgID="PBrush" ShapeID="_x0000_i1033" DrawAspect="Content" ObjectID="_1649505144" r:id="rId42"/>
              </w:objec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«Разметить все»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375" w:dyaOrig="315">
                <v:shape id="_x0000_i1034" type="#_x0000_t75" style="width:18.4pt;height:17.6pt" o:ole="">
                  <v:imagedata r:id="rId43" o:title=""/>
                </v:shape>
                <o:OLEObject Type="Embed" ProgID="PBrush" ShapeID="_x0000_i1034" DrawAspect="Content" ObjectID="_1649505145" r:id="rId44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Сни</w:t>
            </w:r>
            <w:r w:rsidR="0016324F" w:rsidRPr="00947F19">
              <w:rPr>
                <w:rFonts w:ascii="Times New Roman" w:hAnsi="Times New Roman"/>
              </w:rPr>
              <w:t>мает отметку со всех документов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t>«Сортировка»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object w:dxaOrig="420" w:dyaOrig="315">
                <v:shape id="_x0000_i1035" type="#_x0000_t75" style="width:21.75pt;height:17.6pt" o:ole="">
                  <v:imagedata r:id="rId45" o:title=""/>
                </v:shape>
                <o:OLEObject Type="Embed" ProgID="PBrush" ShapeID="_x0000_i1035" DrawAspect="Content" ObjectID="_1649505146" r:id="rId46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Позволяет наст</w:t>
            </w:r>
            <w:r w:rsidR="0016324F" w:rsidRPr="00947F19">
              <w:rPr>
                <w:rFonts w:ascii="Times New Roman" w:hAnsi="Times New Roman"/>
              </w:rPr>
              <w:t>роить сложную сортировку списка</w:t>
            </w:r>
          </w:p>
          <w:p w:rsidR="005F3895" w:rsidRPr="00947F19" w:rsidRDefault="005F3895" w:rsidP="0035083C">
            <w:pPr>
              <w:pStyle w:val="ad"/>
              <w:rPr>
                <w:sz w:val="24"/>
                <w:szCs w:val="24"/>
              </w:rPr>
            </w:pPr>
            <w:r w:rsidRPr="00947F19">
              <w:rPr>
                <w:sz w:val="24"/>
                <w:szCs w:val="24"/>
              </w:rPr>
              <w:object w:dxaOrig="5130" w:dyaOrig="5250">
                <v:shape id="_x0000_i1036" type="#_x0000_t75" style="width:166.6pt;height:168.3pt" o:ole="">
                  <v:imagedata r:id="rId47" o:title=""/>
                </v:shape>
                <o:OLEObject Type="Embed" ProgID="PBrush" ShapeID="_x0000_i1036" DrawAspect="Content" ObjectID="_1649505147" r:id="rId48"/>
              </w:object>
            </w:r>
          </w:p>
          <w:p w:rsidR="005F3895" w:rsidRPr="00947F19" w:rsidRDefault="005F3895" w:rsidP="0035083C">
            <w:pPr>
              <w:pStyle w:val="af2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Обычная сортировка выполняется с помощью щелчка по заголовку нужного столбца.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t>«Автофильтр»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object w:dxaOrig="420" w:dyaOrig="345">
                <v:shape id="_x0000_i1037" type="#_x0000_t75" style="width:21.75pt;height:17.6pt" o:ole="">
                  <v:imagedata r:id="rId49" o:title=""/>
                </v:shape>
                <o:OLEObject Type="Embed" ProgID="PBrush" ShapeID="_x0000_i1037" DrawAspect="Content" ObjectID="_1649505148" r:id="rId50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Позволяет настроить фильтрацию с</w:t>
            </w:r>
            <w:r w:rsidR="0016324F" w:rsidRPr="00947F19">
              <w:rPr>
                <w:rFonts w:ascii="Times New Roman" w:hAnsi="Times New Roman"/>
              </w:rPr>
              <w:t>писка по произвольным значениям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6795" w:dyaOrig="4530">
                <v:shape id="_x0000_i1038" type="#_x0000_t75" style="width:221.85pt;height:148.2pt" o:ole="">
                  <v:imagedata r:id="rId51" o:title=""/>
                </v:shape>
                <o:OLEObject Type="Embed" ProgID="PBrush" ShapeID="_x0000_i1038" DrawAspect="Content" ObjectID="_1649505149" r:id="rId52"/>
              </w:objec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t>«Обновить»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object w:dxaOrig="420" w:dyaOrig="375">
                <v:shape id="_x0000_i1039" type="#_x0000_t75" style="width:21.75pt;height:18.4pt" o:ole="">
                  <v:imagedata r:id="rId53" o:title=""/>
                </v:shape>
                <o:OLEObject Type="Embed" ProgID="PBrush" ShapeID="_x0000_i1039" DrawAspect="Content" ObjectID="_1649505150" r:id="rId54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 xml:space="preserve">Вызывает обновление списка документов </w:t>
            </w:r>
            <w:r w:rsidR="0016324F" w:rsidRPr="00947F19">
              <w:rPr>
                <w:rFonts w:ascii="Times New Roman" w:hAnsi="Times New Roman"/>
              </w:rPr>
              <w:t>из базы</w:t>
            </w:r>
          </w:p>
          <w:p w:rsidR="005F3895" w:rsidRPr="00947F19" w:rsidRDefault="005F3895" w:rsidP="0035083C">
            <w:pPr>
              <w:pStyle w:val="af2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>Настройки сложной сортировки и фильтрации сохраняются.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t>«Сохранить состояние списка»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object w:dxaOrig="360" w:dyaOrig="375">
                <v:shape id="_x0000_i1040" type="#_x0000_t75" style="width:17.6pt;height:18.4pt" o:ole="">
                  <v:imagedata r:id="rId55" o:title=""/>
                </v:shape>
                <o:OLEObject Type="Embed" ProgID="PBrush" ShapeID="_x0000_i1040" DrawAspect="Content" ObjectID="_1649505151" r:id="rId56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Сохраняет настройки порядка и ширины колонок текущего с</w:t>
            </w:r>
            <w:r w:rsidR="0016324F" w:rsidRPr="00947F19">
              <w:rPr>
                <w:rFonts w:ascii="Times New Roman" w:hAnsi="Times New Roman"/>
              </w:rPr>
              <w:t>писка для текущего пользователя</w:t>
            </w:r>
          </w:p>
        </w:tc>
      </w:tr>
      <w:tr w:rsidR="009819BC" w:rsidRPr="00947F19" w:rsidTr="0016324F">
        <w:trPr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t>«Прикрепленные файлы»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  <w:lang w:val="en-US"/>
              </w:rPr>
            </w:pPr>
            <w:r w:rsidRPr="00947F19">
              <w:rPr>
                <w:rFonts w:ascii="Times New Roman" w:hAnsi="Times New Roman"/>
              </w:rPr>
              <w:object w:dxaOrig="450" w:dyaOrig="360">
                <v:shape id="_x0000_i1041" type="#_x0000_t75" style="width:22.6pt;height:17.6pt" o:ole="">
                  <v:imagedata r:id="rId57" o:title=""/>
                </v:shape>
                <o:OLEObject Type="Embed" ProgID="PBrush" ShapeID="_x0000_i1041" DrawAspect="Content" ObjectID="_1649505152" r:id="rId58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Вызывает окно работы с прикрепленными к конкретному документу файлами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  <w:noProof/>
              </w:rPr>
              <w:drawing>
                <wp:inline distT="0" distB="0" distL="0" distR="0" wp14:anchorId="45DB349F" wp14:editId="057E8817">
                  <wp:extent cx="4498340" cy="1555750"/>
                  <wp:effectExtent l="0" t="0" r="0" b="6350"/>
                  <wp:docPr id="246" name="Рисунок 2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4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4F" w:rsidRPr="00947F19" w:rsidTr="0016324F">
        <w:trPr>
          <w:trHeight w:val="2721"/>
          <w:jc w:val="center"/>
        </w:trPr>
        <w:tc>
          <w:tcPr>
            <w:tcW w:w="211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>«На первую страницу», «На предыдущую страницу», «На следующую страницу», «На последнюю страницу»</w:t>
            </w:r>
          </w:p>
          <w:p w:rsidR="005F3895" w:rsidRPr="00947F19" w:rsidRDefault="005F3895" w:rsidP="0035083C">
            <w:pPr>
              <w:pStyle w:val="ae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object w:dxaOrig="3315" w:dyaOrig="420">
                <v:shape id="_x0000_i1042" type="#_x0000_t75" style="width:104.65pt;height:12.55pt" o:ole="">
                  <v:imagedata r:id="rId60" o:title=""/>
                </v:shape>
                <o:OLEObject Type="Embed" ProgID="PBrush" ShapeID="_x0000_i1042" DrawAspect="Content" ObjectID="_1649505153" r:id="rId61"/>
              </w:object>
            </w:r>
          </w:p>
        </w:tc>
        <w:tc>
          <w:tcPr>
            <w:tcW w:w="8371" w:type="dxa"/>
          </w:tcPr>
          <w:p w:rsidR="005F3895" w:rsidRPr="00947F19" w:rsidRDefault="005F3895" w:rsidP="0035083C">
            <w:pPr>
              <w:pStyle w:val="af3"/>
              <w:rPr>
                <w:rFonts w:ascii="Times New Roman" w:hAnsi="Times New Roman"/>
              </w:rPr>
            </w:pPr>
            <w:r w:rsidRPr="00947F19">
              <w:rPr>
                <w:rFonts w:ascii="Times New Roman" w:hAnsi="Times New Roman"/>
              </w:rPr>
              <w:t xml:space="preserve">Служит для переключения между страницами </w:t>
            </w:r>
            <w:r w:rsidR="0016324F" w:rsidRPr="00947F19">
              <w:rPr>
                <w:rFonts w:ascii="Times New Roman" w:hAnsi="Times New Roman"/>
              </w:rPr>
              <w:t>длинных многостраничных списков</w:t>
            </w:r>
          </w:p>
          <w:p w:rsidR="005F3895" w:rsidRPr="00947F19" w:rsidRDefault="005F3895" w:rsidP="0035083C">
            <w:pPr>
              <w:pStyle w:val="af2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947F19">
              <w:rPr>
                <w:rFonts w:ascii="Times New Roman" w:hAnsi="Times New Roman"/>
                <w:sz w:val="24"/>
                <w:szCs w:val="24"/>
              </w:rPr>
              <w:t xml:space="preserve">Количество элементов в списке документов настраивается по </w:t>
            </w:r>
            <w:r w:rsidR="0016324F" w:rsidRPr="00947F19">
              <w:rPr>
                <w:rFonts w:ascii="Times New Roman" w:hAnsi="Times New Roman"/>
                <w:sz w:val="24"/>
                <w:szCs w:val="24"/>
              </w:rPr>
              <w:t>кнопке «Настройка» в Навигаторе</w:t>
            </w:r>
          </w:p>
        </w:tc>
      </w:tr>
    </w:tbl>
    <w:p w:rsidR="005F3895" w:rsidRPr="00947F19" w:rsidRDefault="005F3895" w:rsidP="0035083C">
      <w:pPr>
        <w:spacing w:line="240" w:lineRule="auto"/>
        <w:rPr>
          <w:rFonts w:cs="Times New Roman"/>
          <w:szCs w:val="24"/>
        </w:rPr>
      </w:pPr>
    </w:p>
    <w:p w:rsidR="005F3895" w:rsidRPr="00947F19" w:rsidRDefault="005F3895" w:rsidP="0035083C">
      <w:pPr>
        <w:pStyle w:val="10"/>
        <w:pageBreakBefore w:val="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19" w:name="_Toc429747737"/>
      <w:bookmarkStart w:id="20" w:name="_Toc532999571"/>
      <w:r w:rsidRPr="00947F19">
        <w:rPr>
          <w:rFonts w:cs="Times New Roman"/>
          <w:sz w:val="24"/>
          <w:szCs w:val="24"/>
        </w:rPr>
        <w:t>Описание операций</w:t>
      </w:r>
      <w:bookmarkEnd w:id="19"/>
      <w:bookmarkEnd w:id="20"/>
    </w:p>
    <w:p w:rsidR="005F3895" w:rsidRPr="00947F19" w:rsidRDefault="0016324F" w:rsidP="0035083C">
      <w:pPr>
        <w:pStyle w:val="20"/>
        <w:rPr>
          <w:rFonts w:cs="Times New Roman"/>
          <w:sz w:val="24"/>
          <w:szCs w:val="24"/>
        </w:rPr>
      </w:pPr>
      <w:bookmarkStart w:id="21" w:name="_Toc429747738"/>
      <w:r w:rsidRPr="00947F19">
        <w:rPr>
          <w:rFonts w:cs="Times New Roman"/>
          <w:sz w:val="24"/>
          <w:szCs w:val="24"/>
        </w:rPr>
        <w:t xml:space="preserve"> </w:t>
      </w:r>
      <w:bookmarkStart w:id="22" w:name="_Toc532999572"/>
      <w:r w:rsidR="005F3895" w:rsidRPr="00947F19">
        <w:rPr>
          <w:rFonts w:cs="Times New Roman"/>
          <w:sz w:val="24"/>
          <w:szCs w:val="24"/>
        </w:rPr>
        <w:t>Вход в систему</w:t>
      </w:r>
      <w:bookmarkEnd w:id="21"/>
      <w:bookmarkEnd w:id="22"/>
    </w:p>
    <w:p w:rsidR="005F3895" w:rsidRPr="00947F19" w:rsidRDefault="0016324F" w:rsidP="0035083C">
      <w:pPr>
        <w:pStyle w:val="a9"/>
        <w:spacing w:line="240" w:lineRule="auto"/>
        <w:ind w:left="284"/>
        <w:jc w:val="both"/>
        <w:rPr>
          <w:rFonts w:cs="Times New Roman"/>
          <w:b/>
          <w:szCs w:val="24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237830A" wp14:editId="06AB08AD">
                <wp:simplePos x="0" y="0"/>
                <wp:positionH relativeFrom="column">
                  <wp:posOffset>-31750</wp:posOffset>
                </wp:positionH>
                <wp:positionV relativeFrom="paragraph">
                  <wp:posOffset>885825</wp:posOffset>
                </wp:positionV>
                <wp:extent cx="5943600" cy="1325880"/>
                <wp:effectExtent l="0" t="0" r="19050" b="7620"/>
                <wp:wrapTopAndBottom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25880"/>
                          <a:chOff x="0" y="0"/>
                          <a:chExt cx="6812280" cy="132588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280" cy="132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5934456" y="0"/>
                            <a:ext cx="877824" cy="11978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" o:spid="_x0000_s1026" style="position:absolute;margin-left:-2.5pt;margin-top:69.75pt;width:468pt;height:104.4pt;z-index:251695104;mso-width-relative:margin" coordsize="68122,1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">
                <v:shape id="Рисунок 7" o:spid="_x0000_s1027" type="#_x0000_t75" style="position:absolute;width:68122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0wsnDAAAA2gAAAA8AAABkcnMvZG93bnJldi54bWxEj81qwzAQhO+BvIPYQm+J3EKT4EYJcaEQ&#10;cgg0f70u1tY2lVaOpNrO21eFQo7DzHzDLNeDNaIjHxrHCp6mGQji0umGKwWn4/tkASJEZI3GMSm4&#10;UYD1ajxaYq5dzx/UHWIlEoRDjgrqGNtcylDWZDFMXUucvC/nLcYkfSW1xz7BrZHPWTaTFhtOCzW2&#10;9FZT+X34sQqw+LzIc7CmuJpms33ZX3bnwir1+DBsXkFEGuI9/N/eagVz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TCycMAAADaAAAADwAAAAAAAAAAAAAAAACf&#10;AgAAZHJzL2Rvd25yZXYueG1sUEsFBgAAAAAEAAQA9wAAAI8DAAAAAA==&#10;">
                  <v:imagedata r:id="rId63" o:title=""/>
                  <v:path arrowok="t"/>
                </v:shape>
                <v:rect id="Прямоугольник 16" o:spid="_x0000_s1028" style="position:absolute;left:59344;width:8778;height:11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<w10:wrap type="topAndBottom"/>
              </v:group>
            </w:pict>
          </mc:Fallback>
        </mc:AlternateContent>
      </w:r>
      <w:r w:rsidR="005F3895" w:rsidRPr="00947F19">
        <w:rPr>
          <w:rFonts w:cs="Times New Roman"/>
          <w:szCs w:val="24"/>
        </w:rPr>
        <w:t xml:space="preserve">Для входа в систему заказчик должен зайти на сайт </w:t>
      </w:r>
      <w:r w:rsidRPr="00947F19">
        <w:rPr>
          <w:rFonts w:cs="Times New Roman"/>
          <w:szCs w:val="24"/>
        </w:rPr>
        <w:t xml:space="preserve">Автоматизированной информационной системы управления закупками Мурманской области </w:t>
      </w:r>
      <w:r w:rsidRPr="00947F19">
        <w:rPr>
          <w:rFonts w:cs="Times New Roman"/>
          <w:szCs w:val="24"/>
        </w:rPr>
        <w:br/>
      </w:r>
      <w:r w:rsidR="005F3895" w:rsidRPr="00947F19">
        <w:rPr>
          <w:rFonts w:cs="Times New Roman"/>
          <w:szCs w:val="24"/>
        </w:rPr>
        <w:t>(</w:t>
      </w:r>
      <w:r w:rsidR="005F3895" w:rsidRPr="00947F19">
        <w:rPr>
          <w:rFonts w:cs="Times New Roman"/>
          <w:szCs w:val="24"/>
          <w:lang w:val="en-US"/>
        </w:rPr>
        <w:t>http</w:t>
      </w:r>
      <w:r w:rsidR="005F3895" w:rsidRPr="00947F19">
        <w:rPr>
          <w:rFonts w:cs="Times New Roman"/>
          <w:szCs w:val="24"/>
        </w:rPr>
        <w:t>://</w:t>
      </w:r>
      <w:r w:rsidR="005F3895" w:rsidRPr="00947F19">
        <w:rPr>
          <w:rFonts w:cs="Times New Roman"/>
          <w:szCs w:val="24"/>
          <w:lang w:val="en-US"/>
        </w:rPr>
        <w:t>gz</w:t>
      </w:r>
      <w:r w:rsidR="005F3895" w:rsidRPr="00947F19">
        <w:rPr>
          <w:rFonts w:cs="Times New Roman"/>
          <w:szCs w:val="24"/>
        </w:rPr>
        <w:t>-</w:t>
      </w:r>
      <w:r w:rsidR="005F3895" w:rsidRPr="00947F19">
        <w:rPr>
          <w:rFonts w:cs="Times New Roman"/>
          <w:szCs w:val="24"/>
          <w:lang w:val="en-US"/>
        </w:rPr>
        <w:t>murman</w:t>
      </w:r>
      <w:r w:rsidR="005F3895" w:rsidRPr="00947F19">
        <w:rPr>
          <w:rFonts w:cs="Times New Roman"/>
          <w:szCs w:val="24"/>
        </w:rPr>
        <w:t>.</w:t>
      </w:r>
      <w:r w:rsidR="005F3895" w:rsidRPr="00947F19">
        <w:rPr>
          <w:rFonts w:cs="Times New Roman"/>
          <w:szCs w:val="24"/>
          <w:lang w:val="en-US"/>
        </w:rPr>
        <w:t>ru</w:t>
      </w:r>
      <w:r w:rsidR="005F3895" w:rsidRPr="00947F19">
        <w:rPr>
          <w:rFonts w:cs="Times New Roman"/>
          <w:szCs w:val="24"/>
        </w:rPr>
        <w:t>)</w:t>
      </w:r>
      <w:r w:rsidR="005F3895" w:rsidRPr="00947F19">
        <w:rPr>
          <w:rFonts w:cs="Times New Roman"/>
          <w:i/>
          <w:szCs w:val="24"/>
        </w:rPr>
        <w:t xml:space="preserve"> </w:t>
      </w:r>
      <w:r w:rsidR="005F3895" w:rsidRPr="00947F19">
        <w:rPr>
          <w:rFonts w:cs="Times New Roman"/>
          <w:szCs w:val="24"/>
        </w:rPr>
        <w:t xml:space="preserve">и кликнуть по </w:t>
      </w:r>
      <w:r w:rsidR="007B196E" w:rsidRPr="00947F19">
        <w:rPr>
          <w:rFonts w:cs="Times New Roman"/>
          <w:szCs w:val="24"/>
        </w:rPr>
        <w:t xml:space="preserve">кнопке  </w:t>
      </w:r>
      <w:r w:rsidR="007B196E" w:rsidRPr="00947F19">
        <w:rPr>
          <w:rFonts w:cs="Times New Roman"/>
          <w:b/>
          <w:szCs w:val="24"/>
        </w:rPr>
        <w:t>«Войти» (</w:t>
      </w:r>
      <w:r w:rsidR="00BA6288" w:rsidRPr="00947F19">
        <w:rPr>
          <w:rFonts w:cs="Times New Roman"/>
          <w:b/>
          <w:szCs w:val="24"/>
        </w:rPr>
        <w:t>Рисунок 4</w:t>
      </w:r>
      <w:r w:rsidR="007B196E" w:rsidRPr="00947F19">
        <w:rPr>
          <w:rFonts w:cs="Times New Roman"/>
          <w:b/>
          <w:szCs w:val="24"/>
        </w:rPr>
        <w:t>).</w:t>
      </w:r>
    </w:p>
    <w:p w:rsidR="004D71B0" w:rsidRPr="00947F19" w:rsidRDefault="004D71B0" w:rsidP="0035083C">
      <w:pPr>
        <w:pStyle w:val="a9"/>
        <w:spacing w:line="240" w:lineRule="auto"/>
        <w:ind w:left="284"/>
        <w:rPr>
          <w:rFonts w:cs="Times New Roman"/>
          <w:b/>
          <w:szCs w:val="24"/>
        </w:rPr>
      </w:pPr>
    </w:p>
    <w:p w:rsidR="007B196E" w:rsidRPr="00947F19" w:rsidRDefault="007B196E" w:rsidP="0035083C">
      <w:pPr>
        <w:pStyle w:val="ac"/>
        <w:rPr>
          <w:sz w:val="24"/>
          <w:szCs w:val="24"/>
        </w:rPr>
      </w:pPr>
      <w:r w:rsidRPr="00947F19">
        <w:rPr>
          <w:sz w:val="24"/>
          <w:szCs w:val="24"/>
        </w:rPr>
        <w:tab/>
      </w:r>
      <w:r w:rsidR="00BA6288" w:rsidRPr="00947F19">
        <w:rPr>
          <w:sz w:val="24"/>
          <w:szCs w:val="24"/>
        </w:rPr>
        <w:t>Рисунок 4</w:t>
      </w:r>
      <w:r w:rsidRPr="00947F19">
        <w:rPr>
          <w:sz w:val="24"/>
          <w:szCs w:val="24"/>
        </w:rPr>
        <w:t xml:space="preserve">. Авторизация на сайте </w:t>
      </w:r>
    </w:p>
    <w:p w:rsidR="002F0D04" w:rsidRPr="00947F19" w:rsidRDefault="003B5911" w:rsidP="0035083C">
      <w:pPr>
        <w:pStyle w:val="a9"/>
        <w:spacing w:after="120" w:line="240" w:lineRule="auto"/>
        <w:ind w:left="0" w:firstLine="567"/>
        <w:jc w:val="both"/>
        <w:rPr>
          <w:rFonts w:cs="Times New Roman"/>
          <w:b/>
          <w:szCs w:val="24"/>
        </w:rPr>
      </w:pPr>
      <w:r w:rsidRPr="00947F19">
        <w:rPr>
          <w:rFonts w:cs="Times New Roman"/>
          <w:szCs w:val="24"/>
        </w:rPr>
        <w:t>В случае успешного ввода данных идентификации предоставляется доступ к автоматизированному рабочему месту (АРМ), посредством которого осуществляется навигация по документам для данного пользователя</w:t>
      </w:r>
      <w:r w:rsidRPr="00947F19">
        <w:rPr>
          <w:rFonts w:cs="Times New Roman"/>
          <w:b/>
          <w:szCs w:val="24"/>
        </w:rPr>
        <w:t xml:space="preserve">  </w:t>
      </w:r>
      <w:r w:rsidR="007B196E" w:rsidRPr="00947F19">
        <w:rPr>
          <w:rFonts w:cs="Times New Roman"/>
          <w:b/>
          <w:szCs w:val="24"/>
        </w:rPr>
        <w:t>(</w:t>
      </w:r>
      <w:r w:rsidR="00BA6288" w:rsidRPr="00947F19">
        <w:rPr>
          <w:rFonts w:cs="Times New Roman"/>
          <w:b/>
          <w:szCs w:val="24"/>
        </w:rPr>
        <w:t>Рисунок 5</w:t>
      </w:r>
      <w:r w:rsidR="007B196E" w:rsidRPr="00947F19">
        <w:rPr>
          <w:rFonts w:cs="Times New Roman"/>
          <w:b/>
          <w:szCs w:val="24"/>
        </w:rPr>
        <w:t>.</w:t>
      </w:r>
      <w:r w:rsidR="00BA6288" w:rsidRPr="00947F19">
        <w:rPr>
          <w:rFonts w:cs="Times New Roman"/>
          <w:b/>
          <w:szCs w:val="24"/>
        </w:rPr>
        <w:t xml:space="preserve"> </w:t>
      </w:r>
      <w:r w:rsidR="007B196E" w:rsidRPr="00947F19">
        <w:rPr>
          <w:rFonts w:cs="Times New Roman"/>
          <w:b/>
          <w:szCs w:val="24"/>
        </w:rPr>
        <w:t>Функциональные возможности)</w:t>
      </w:r>
      <w:r w:rsidR="005B555D" w:rsidRPr="00947F19">
        <w:rPr>
          <w:rFonts w:cs="Times New Roman"/>
          <w:b/>
          <w:szCs w:val="24"/>
        </w:rPr>
        <w:t>.</w:t>
      </w:r>
    </w:p>
    <w:p w:rsidR="005B555D" w:rsidRPr="00947F19" w:rsidRDefault="002F0D04" w:rsidP="0035083C">
      <w:pPr>
        <w:pStyle w:val="a9"/>
        <w:spacing w:after="120" w:line="240" w:lineRule="auto"/>
        <w:ind w:left="0" w:firstLine="567"/>
        <w:jc w:val="both"/>
        <w:rPr>
          <w:rFonts w:cs="Times New Roman"/>
          <w:szCs w:val="24"/>
        </w:rPr>
      </w:pPr>
      <w:r w:rsidRPr="00947F19">
        <w:rPr>
          <w:b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A7899DB" wp14:editId="2FB34B90">
            <wp:simplePos x="0" y="0"/>
            <wp:positionH relativeFrom="column">
              <wp:posOffset>2165985</wp:posOffset>
            </wp:positionH>
            <wp:positionV relativeFrom="paragraph">
              <wp:posOffset>330835</wp:posOffset>
            </wp:positionV>
            <wp:extent cx="1394460" cy="196913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5D" w:rsidRPr="00947F19">
        <w:rPr>
          <w:rFonts w:cs="Times New Roman"/>
          <w:szCs w:val="24"/>
        </w:rPr>
        <w:t>Далее необходимо нажать пункт «Торги 44-ФЗ».</w:t>
      </w:r>
    </w:p>
    <w:p w:rsidR="005F3895" w:rsidRPr="00947F19" w:rsidRDefault="00BA6288" w:rsidP="0035083C">
      <w:pPr>
        <w:pStyle w:val="ad"/>
        <w:tabs>
          <w:tab w:val="left" w:pos="2637"/>
          <w:tab w:val="left" w:pos="3488"/>
        </w:tabs>
        <w:spacing w:after="120"/>
        <w:rPr>
          <w:sz w:val="24"/>
          <w:szCs w:val="24"/>
        </w:rPr>
      </w:pPr>
      <w:r w:rsidRPr="00947F19">
        <w:rPr>
          <w:b/>
          <w:sz w:val="24"/>
          <w:szCs w:val="24"/>
        </w:rPr>
        <w:t>Рисунок 5</w:t>
      </w:r>
      <w:r w:rsidR="007B196E" w:rsidRPr="00947F19">
        <w:rPr>
          <w:b/>
          <w:sz w:val="24"/>
          <w:szCs w:val="24"/>
        </w:rPr>
        <w:t>.</w:t>
      </w:r>
      <w:r w:rsidR="007B196E" w:rsidRPr="00947F19">
        <w:rPr>
          <w:sz w:val="24"/>
          <w:szCs w:val="24"/>
        </w:rPr>
        <w:t xml:space="preserve"> </w:t>
      </w:r>
      <w:r w:rsidR="007B196E" w:rsidRPr="00947F19">
        <w:rPr>
          <w:b/>
          <w:sz w:val="24"/>
          <w:szCs w:val="24"/>
        </w:rPr>
        <w:t>Функциональные возможности</w:t>
      </w:r>
    </w:p>
    <w:p w:rsidR="004D71B0" w:rsidRPr="00947F19" w:rsidRDefault="004D71B0" w:rsidP="0035083C">
      <w:pPr>
        <w:pStyle w:val="ac"/>
        <w:ind w:left="675"/>
        <w:rPr>
          <w:sz w:val="24"/>
          <w:szCs w:val="24"/>
        </w:rPr>
      </w:pPr>
    </w:p>
    <w:p w:rsidR="005F3895" w:rsidRPr="00947F19" w:rsidRDefault="005F3895" w:rsidP="0035083C">
      <w:pPr>
        <w:pStyle w:val="10"/>
        <w:pageBreakBefore w:val="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23" w:name="_Toc429747739"/>
      <w:bookmarkStart w:id="24" w:name="_Toc532999573"/>
      <w:r w:rsidRPr="00947F19">
        <w:rPr>
          <w:rFonts w:cs="Times New Roman"/>
          <w:sz w:val="24"/>
          <w:szCs w:val="24"/>
        </w:rPr>
        <w:t>Основные настройки системы</w:t>
      </w:r>
      <w:bookmarkEnd w:id="23"/>
      <w:bookmarkEnd w:id="24"/>
    </w:p>
    <w:p w:rsidR="005F3895" w:rsidRPr="00947F19" w:rsidRDefault="0016324F" w:rsidP="0035083C">
      <w:pPr>
        <w:pStyle w:val="20"/>
        <w:rPr>
          <w:rFonts w:cs="Times New Roman"/>
          <w:sz w:val="24"/>
          <w:szCs w:val="24"/>
        </w:rPr>
      </w:pPr>
      <w:bookmarkStart w:id="25" w:name="_Toc429747740"/>
      <w:r w:rsidRPr="00947F19">
        <w:rPr>
          <w:rFonts w:cs="Times New Roman"/>
          <w:sz w:val="24"/>
          <w:szCs w:val="24"/>
        </w:rPr>
        <w:t xml:space="preserve"> </w:t>
      </w:r>
      <w:bookmarkStart w:id="26" w:name="_Toc532999574"/>
      <w:r w:rsidR="005F3895" w:rsidRPr="00947F19">
        <w:rPr>
          <w:rFonts w:cs="Times New Roman"/>
          <w:sz w:val="24"/>
          <w:szCs w:val="24"/>
        </w:rPr>
        <w:t>Настройки расчетного периода</w:t>
      </w:r>
      <w:bookmarkEnd w:id="25"/>
      <w:bookmarkEnd w:id="26"/>
    </w:p>
    <w:p w:rsidR="005F3895" w:rsidRPr="00947F19" w:rsidRDefault="005F3895" w:rsidP="0035083C">
      <w:pPr>
        <w:pStyle w:val="a9"/>
        <w:spacing w:line="240" w:lineRule="auto"/>
        <w:ind w:left="0" w:firstLine="567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>Параметры отбора документов (начало периода и конец периода) задаются в форме изменения периода обработки документов</w:t>
      </w:r>
      <w:r w:rsidR="00782F13" w:rsidRPr="00947F19">
        <w:rPr>
          <w:rFonts w:cs="Times New Roman"/>
          <w:szCs w:val="24"/>
        </w:rPr>
        <w:t xml:space="preserve"> (</w:t>
      </w:r>
      <w:r w:rsidR="00BA6288" w:rsidRPr="00947F19">
        <w:rPr>
          <w:rFonts w:cs="Times New Roman"/>
          <w:b/>
          <w:szCs w:val="24"/>
        </w:rPr>
        <w:t>Рисунок 6</w:t>
      </w:r>
      <w:r w:rsidR="00782F13" w:rsidRPr="00947F19">
        <w:rPr>
          <w:rFonts w:cs="Times New Roman"/>
          <w:szCs w:val="24"/>
        </w:rPr>
        <w:t>)</w:t>
      </w:r>
      <w:r w:rsidRPr="00947F19">
        <w:rPr>
          <w:rFonts w:cs="Times New Roman"/>
          <w:szCs w:val="24"/>
        </w:rPr>
        <w:t xml:space="preserve">, которая вызывается по кнопке </w:t>
      </w:r>
      <w:r w:rsidRPr="00947F19">
        <w:rPr>
          <w:rFonts w:cs="Times New Roman"/>
          <w:b/>
          <w:szCs w:val="24"/>
        </w:rPr>
        <w:t>«Период обработки документов»</w:t>
      </w:r>
      <w:r w:rsidR="0016324F" w:rsidRPr="00947F19">
        <w:rPr>
          <w:rFonts w:cs="Times New Roman"/>
          <w:szCs w:val="24"/>
        </w:rPr>
        <w:t>.</w:t>
      </w:r>
    </w:p>
    <w:p w:rsidR="005F3895" w:rsidRPr="00947F19" w:rsidRDefault="005F3895" w:rsidP="0035083C">
      <w:pPr>
        <w:pStyle w:val="ad"/>
        <w:ind w:left="675"/>
        <w:rPr>
          <w:sz w:val="24"/>
          <w:szCs w:val="24"/>
        </w:rPr>
      </w:pPr>
      <w:r w:rsidRPr="00947F19">
        <w:rPr>
          <w:noProof/>
          <w:sz w:val="24"/>
          <w:szCs w:val="24"/>
        </w:rPr>
        <w:drawing>
          <wp:inline distT="0" distB="0" distL="0" distR="0" wp14:anchorId="0C66A776" wp14:editId="59330CAB">
            <wp:extent cx="3153410" cy="620395"/>
            <wp:effectExtent l="0" t="0" r="8890" b="8255"/>
            <wp:docPr id="242" name="Рисунок 24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95" w:rsidRPr="00947F19" w:rsidRDefault="005F3895" w:rsidP="0035083C">
      <w:pPr>
        <w:pStyle w:val="ac"/>
        <w:rPr>
          <w:sz w:val="24"/>
          <w:szCs w:val="24"/>
        </w:rPr>
      </w:pPr>
      <w:bookmarkStart w:id="27" w:name="_Ref416354295"/>
      <w:r w:rsidRPr="00947F19">
        <w:rPr>
          <w:sz w:val="24"/>
          <w:szCs w:val="24"/>
        </w:rPr>
        <w:t xml:space="preserve">Рисунок </w:t>
      </w:r>
      <w:bookmarkEnd w:id="27"/>
      <w:r w:rsidR="00BA6288" w:rsidRPr="00947F19">
        <w:rPr>
          <w:sz w:val="24"/>
          <w:szCs w:val="24"/>
        </w:rPr>
        <w:t>6</w:t>
      </w:r>
      <w:r w:rsidRPr="00947F19">
        <w:rPr>
          <w:sz w:val="24"/>
          <w:szCs w:val="24"/>
        </w:rPr>
        <w:t>. Вызов формы редактирования расчетного периода</w:t>
      </w:r>
    </w:p>
    <w:p w:rsidR="005F3895" w:rsidRPr="00947F19" w:rsidRDefault="005F3895" w:rsidP="0035083C">
      <w:pPr>
        <w:pStyle w:val="ad"/>
        <w:ind w:left="675"/>
        <w:rPr>
          <w:sz w:val="24"/>
          <w:szCs w:val="24"/>
        </w:rPr>
      </w:pPr>
      <w:r w:rsidRPr="00947F19">
        <w:rPr>
          <w:noProof/>
          <w:sz w:val="24"/>
          <w:szCs w:val="24"/>
        </w:rPr>
        <w:drawing>
          <wp:inline distT="0" distB="0" distL="0" distR="0" wp14:anchorId="1679DBCF" wp14:editId="5BF245F3">
            <wp:extent cx="2919046" cy="1217763"/>
            <wp:effectExtent l="0" t="0" r="0" b="1905"/>
            <wp:docPr id="241" name="Рисунок 24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92" cy="12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95" w:rsidRPr="00947F19" w:rsidRDefault="005F3895" w:rsidP="0035083C">
      <w:pPr>
        <w:pStyle w:val="ac"/>
        <w:rPr>
          <w:sz w:val="24"/>
          <w:szCs w:val="24"/>
        </w:rPr>
      </w:pPr>
      <w:bookmarkStart w:id="28" w:name="_Ref416354306"/>
      <w:r w:rsidRPr="00947F19">
        <w:rPr>
          <w:sz w:val="24"/>
          <w:szCs w:val="24"/>
        </w:rPr>
        <w:t>Рисунок</w:t>
      </w:r>
      <w:bookmarkEnd w:id="28"/>
      <w:r w:rsidRPr="00947F19">
        <w:rPr>
          <w:sz w:val="24"/>
          <w:szCs w:val="24"/>
        </w:rPr>
        <w:t xml:space="preserve"> </w:t>
      </w:r>
      <w:r w:rsidR="00BA6288" w:rsidRPr="00947F19">
        <w:rPr>
          <w:sz w:val="24"/>
          <w:szCs w:val="24"/>
        </w:rPr>
        <w:t>7</w:t>
      </w:r>
      <w:r w:rsidRPr="00947F19">
        <w:rPr>
          <w:sz w:val="24"/>
          <w:szCs w:val="24"/>
        </w:rPr>
        <w:t>. Форма редактирования расчетного периода</w:t>
      </w:r>
    </w:p>
    <w:p w:rsidR="005F3895" w:rsidRPr="00947F19" w:rsidRDefault="005F3895" w:rsidP="0035083C">
      <w:pPr>
        <w:spacing w:after="0" w:line="240" w:lineRule="auto"/>
        <w:ind w:firstLine="567"/>
        <w:jc w:val="both"/>
        <w:rPr>
          <w:rFonts w:cs="Times New Roman"/>
          <w:i/>
          <w:szCs w:val="24"/>
        </w:rPr>
      </w:pPr>
      <w:r w:rsidRPr="00947F19">
        <w:rPr>
          <w:rFonts w:cs="Times New Roman"/>
          <w:szCs w:val="24"/>
        </w:rPr>
        <w:t>Даты расчетного периода также можно скорректировать в элементах управления «</w:t>
      </w:r>
      <w:r w:rsidRPr="00947F19">
        <w:rPr>
          <w:rFonts w:cs="Times New Roman"/>
          <w:b/>
          <w:szCs w:val="24"/>
        </w:rPr>
        <w:t>Расчетная дата</w:t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78726C7E" wp14:editId="58B90938">
            <wp:extent cx="946150" cy="189230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b/>
          <w:szCs w:val="24"/>
        </w:rPr>
        <w:t>от</w:t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4DA39551" wp14:editId="17A41474">
            <wp:extent cx="927100" cy="189230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F19">
        <w:rPr>
          <w:rFonts w:cs="Times New Roman"/>
          <w:b/>
          <w:szCs w:val="24"/>
        </w:rPr>
        <w:t xml:space="preserve"> до</w:t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0CB15952" wp14:editId="0ABC5497">
            <wp:extent cx="933450" cy="1892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F19">
        <w:rPr>
          <w:rFonts w:cs="Times New Roman"/>
          <w:szCs w:val="24"/>
        </w:rPr>
        <w:t>», которые находятся в правом верхнем углу формы</w:t>
      </w:r>
      <w:r w:rsidR="00782F13" w:rsidRPr="00947F19">
        <w:rPr>
          <w:rFonts w:cs="Times New Roman"/>
          <w:szCs w:val="24"/>
        </w:rPr>
        <w:t xml:space="preserve"> (</w:t>
      </w:r>
      <w:r w:rsidR="00BA6288" w:rsidRPr="00947F19">
        <w:rPr>
          <w:rFonts w:cs="Times New Roman"/>
          <w:b/>
          <w:szCs w:val="24"/>
        </w:rPr>
        <w:t>Рисунок 8</w:t>
      </w:r>
      <w:r w:rsidR="00782F13" w:rsidRPr="00947F19">
        <w:rPr>
          <w:rFonts w:cs="Times New Roman"/>
          <w:szCs w:val="24"/>
        </w:rPr>
        <w:t>)</w:t>
      </w:r>
      <w:r w:rsidRPr="00947F19">
        <w:rPr>
          <w:rFonts w:cs="Times New Roman"/>
          <w:i/>
          <w:szCs w:val="24"/>
        </w:rPr>
        <w:t xml:space="preserve">. </w:t>
      </w:r>
    </w:p>
    <w:p w:rsidR="005F3895" w:rsidRPr="00947F19" w:rsidRDefault="005F3895" w:rsidP="0035083C">
      <w:pPr>
        <w:pStyle w:val="a9"/>
        <w:spacing w:line="240" w:lineRule="auto"/>
        <w:ind w:left="284"/>
        <w:rPr>
          <w:rFonts w:cs="Times New Roman"/>
          <w:i/>
          <w:szCs w:val="24"/>
        </w:rPr>
      </w:pPr>
    </w:p>
    <w:p w:rsidR="005F3895" w:rsidRPr="00947F19" w:rsidRDefault="005F3895" w:rsidP="0035083C">
      <w:pPr>
        <w:pStyle w:val="ad"/>
        <w:rPr>
          <w:b/>
          <w:sz w:val="24"/>
          <w:szCs w:val="24"/>
        </w:rPr>
      </w:pPr>
      <w:r w:rsidRPr="00947F19"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605E85D" wp14:editId="5BB02AE0">
            <wp:simplePos x="0" y="0"/>
            <wp:positionH relativeFrom="column">
              <wp:posOffset>-310515</wp:posOffset>
            </wp:positionH>
            <wp:positionV relativeFrom="paragraph">
              <wp:posOffset>-76200</wp:posOffset>
            </wp:positionV>
            <wp:extent cx="6316980" cy="1618615"/>
            <wp:effectExtent l="0" t="0" r="7620" b="635"/>
            <wp:wrapTopAndBottom/>
            <wp:docPr id="237" name="Рисунок 2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E1" w:rsidRPr="00947F19">
        <w:rPr>
          <w:b/>
          <w:sz w:val="24"/>
          <w:szCs w:val="24"/>
        </w:rPr>
        <w:t>Рисунок 8</w:t>
      </w:r>
      <w:r w:rsidR="00782F13" w:rsidRPr="00947F19">
        <w:rPr>
          <w:b/>
          <w:sz w:val="24"/>
          <w:szCs w:val="24"/>
        </w:rPr>
        <w:t>.</w:t>
      </w:r>
      <w:r w:rsidR="00BA6288" w:rsidRPr="00947F19">
        <w:rPr>
          <w:b/>
          <w:sz w:val="24"/>
          <w:szCs w:val="24"/>
        </w:rPr>
        <w:t xml:space="preserve"> </w:t>
      </w:r>
      <w:r w:rsidRPr="00947F19">
        <w:rPr>
          <w:b/>
          <w:sz w:val="24"/>
          <w:szCs w:val="24"/>
        </w:rPr>
        <w:t>Настройка расчетного периода</w:t>
      </w:r>
    </w:p>
    <w:p w:rsidR="005F3895" w:rsidRPr="00947F19" w:rsidRDefault="002F0D04" w:rsidP="0035083C">
      <w:pPr>
        <w:pStyle w:val="20"/>
        <w:rPr>
          <w:rFonts w:cs="Times New Roman"/>
          <w:sz w:val="24"/>
          <w:szCs w:val="24"/>
        </w:rPr>
      </w:pPr>
      <w:bookmarkStart w:id="29" w:name="_Toc429747742"/>
      <w:r w:rsidRPr="00947F19">
        <w:rPr>
          <w:rFonts w:cs="Times New Roman"/>
          <w:sz w:val="24"/>
          <w:szCs w:val="24"/>
        </w:rPr>
        <w:t xml:space="preserve"> </w:t>
      </w:r>
      <w:bookmarkStart w:id="30" w:name="_Toc532999575"/>
      <w:r w:rsidR="005F3895" w:rsidRPr="00947F19">
        <w:rPr>
          <w:rFonts w:cs="Times New Roman"/>
          <w:sz w:val="24"/>
          <w:szCs w:val="24"/>
        </w:rPr>
        <w:t>Настройка банковских реквизитов</w:t>
      </w:r>
      <w:bookmarkEnd w:id="29"/>
      <w:bookmarkEnd w:id="30"/>
    </w:p>
    <w:p w:rsidR="005F3895" w:rsidRPr="00947F19" w:rsidRDefault="005F3895" w:rsidP="0035083C">
      <w:pPr>
        <w:pStyle w:val="a9"/>
        <w:spacing w:line="240" w:lineRule="auto"/>
        <w:ind w:left="0" w:firstLine="567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>Информация о банко</w:t>
      </w:r>
      <w:r w:rsidR="00BA6288" w:rsidRPr="00947F19">
        <w:rPr>
          <w:rFonts w:cs="Times New Roman"/>
          <w:szCs w:val="24"/>
        </w:rPr>
        <w:t>вских реквизитах учитывается в с</w:t>
      </w:r>
      <w:r w:rsidRPr="00947F19">
        <w:rPr>
          <w:rFonts w:cs="Times New Roman"/>
          <w:szCs w:val="24"/>
        </w:rPr>
        <w:t xml:space="preserve">истеме для внесения обеспечения исполнения контрактов. Для настройки банковских счетов, необходимо нажать на кнопку </w:t>
      </w:r>
      <w:r w:rsidRPr="00947F19">
        <w:rPr>
          <w:rFonts w:cs="Times New Roman"/>
          <w:b/>
          <w:szCs w:val="24"/>
        </w:rPr>
        <w:t xml:space="preserve">[Настройки] </w:t>
      </w:r>
      <w:r w:rsidRPr="00947F19">
        <w:rPr>
          <w:rFonts w:cs="Times New Roman"/>
          <w:szCs w:val="24"/>
          <w:lang w:val="en-US"/>
        </w:rPr>
        <w:sym w:font="Wingdings" w:char="F0E0"/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b/>
          <w:szCs w:val="24"/>
        </w:rPr>
        <w:t>[Редактировать банковские реквизиты]</w:t>
      </w:r>
      <w:r w:rsidR="001441E1" w:rsidRPr="00947F19">
        <w:rPr>
          <w:rFonts w:cs="Times New Roman"/>
          <w:b/>
          <w:szCs w:val="24"/>
        </w:rPr>
        <w:t xml:space="preserve"> (Рисунок 9</w:t>
      </w:r>
      <w:r w:rsidR="00782F13" w:rsidRPr="00947F19">
        <w:rPr>
          <w:rFonts w:cs="Times New Roman"/>
          <w:b/>
          <w:szCs w:val="24"/>
        </w:rPr>
        <w:t>)</w:t>
      </w:r>
      <w:r w:rsidRPr="00947F19">
        <w:rPr>
          <w:rFonts w:cs="Times New Roman"/>
          <w:b/>
          <w:szCs w:val="24"/>
        </w:rPr>
        <w:t>.</w:t>
      </w:r>
      <w:r w:rsidRPr="00947F19">
        <w:rPr>
          <w:rFonts w:cs="Times New Roman"/>
          <w:szCs w:val="24"/>
        </w:rPr>
        <w:t xml:space="preserve"> </w:t>
      </w:r>
    </w:p>
    <w:p w:rsidR="005F3895" w:rsidRPr="00947F19" w:rsidRDefault="005F3895" w:rsidP="0035083C">
      <w:pPr>
        <w:pStyle w:val="ad"/>
        <w:ind w:left="284" w:firstLine="142"/>
        <w:rPr>
          <w:sz w:val="24"/>
          <w:szCs w:val="24"/>
        </w:rPr>
      </w:pPr>
      <w:r w:rsidRPr="00947F19">
        <w:rPr>
          <w:noProof/>
          <w:sz w:val="24"/>
          <w:szCs w:val="24"/>
        </w:rPr>
        <w:drawing>
          <wp:inline distT="0" distB="0" distL="0" distR="0" wp14:anchorId="1069AD38" wp14:editId="4126E8A7">
            <wp:extent cx="1607820" cy="798830"/>
            <wp:effectExtent l="0" t="0" r="0" b="127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95" w:rsidRPr="00947F19" w:rsidRDefault="00782F13" w:rsidP="0035083C">
      <w:pPr>
        <w:pStyle w:val="ac"/>
        <w:rPr>
          <w:sz w:val="24"/>
          <w:szCs w:val="24"/>
        </w:rPr>
      </w:pPr>
      <w:r w:rsidRPr="00947F19">
        <w:rPr>
          <w:sz w:val="24"/>
          <w:szCs w:val="24"/>
        </w:rPr>
        <w:t xml:space="preserve">Рисунок </w:t>
      </w:r>
      <w:r w:rsidR="001441E1" w:rsidRPr="00947F19">
        <w:rPr>
          <w:sz w:val="24"/>
          <w:szCs w:val="24"/>
        </w:rPr>
        <w:t>9</w:t>
      </w:r>
      <w:r w:rsidRPr="00947F19">
        <w:rPr>
          <w:sz w:val="24"/>
          <w:szCs w:val="24"/>
        </w:rPr>
        <w:t>.</w:t>
      </w:r>
      <w:r w:rsidR="001441E1" w:rsidRPr="00947F19">
        <w:rPr>
          <w:sz w:val="24"/>
          <w:szCs w:val="24"/>
        </w:rPr>
        <w:t xml:space="preserve"> </w:t>
      </w:r>
      <w:r w:rsidR="005F3895" w:rsidRPr="00947F19">
        <w:rPr>
          <w:sz w:val="24"/>
          <w:szCs w:val="24"/>
        </w:rPr>
        <w:t>Вызов формы редак</w:t>
      </w:r>
      <w:r w:rsidR="002F0D04" w:rsidRPr="00947F19">
        <w:rPr>
          <w:sz w:val="24"/>
          <w:szCs w:val="24"/>
        </w:rPr>
        <w:t>тирования банковских реквизитов</w:t>
      </w:r>
    </w:p>
    <w:p w:rsidR="00AA6DFF" w:rsidRPr="00947F19" w:rsidRDefault="005F3895" w:rsidP="0035083C">
      <w:pPr>
        <w:pStyle w:val="a9"/>
        <w:spacing w:line="240" w:lineRule="auto"/>
        <w:ind w:left="0" w:firstLine="567"/>
        <w:jc w:val="both"/>
        <w:rPr>
          <w:rFonts w:cs="Times New Roman"/>
          <w:b/>
          <w:szCs w:val="24"/>
        </w:rPr>
      </w:pPr>
      <w:r w:rsidRPr="00947F19">
        <w:rPr>
          <w:rFonts w:cs="Times New Roman"/>
          <w:szCs w:val="24"/>
        </w:rPr>
        <w:t xml:space="preserve">Форма редактирования банковских реквизитов предназначена для удаления или добавления данных банковских счетов заказчика. Для того чтобы добавить номер счета, необходимо добавить новую строчку в таблице по кнопке </w:t>
      </w:r>
      <w:r w:rsidRPr="00947F19">
        <w:rPr>
          <w:rFonts w:cs="Times New Roman"/>
          <w:b/>
          <w:noProof/>
          <w:szCs w:val="24"/>
          <w:lang w:eastAsia="ru-RU"/>
        </w:rPr>
        <w:drawing>
          <wp:inline distT="0" distB="0" distL="0" distR="0" wp14:anchorId="0CB82810" wp14:editId="0FE595AD">
            <wp:extent cx="200025" cy="19050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b/>
          <w:szCs w:val="24"/>
        </w:rPr>
        <w:t>[Добавить строку].</w:t>
      </w:r>
    </w:p>
    <w:p w:rsidR="005F3895" w:rsidRPr="00947F19" w:rsidRDefault="005F3895" w:rsidP="0035083C">
      <w:pPr>
        <w:pStyle w:val="a9"/>
        <w:spacing w:line="240" w:lineRule="auto"/>
        <w:ind w:left="0" w:firstLine="567"/>
        <w:jc w:val="both"/>
        <w:rPr>
          <w:rFonts w:cs="Times New Roman"/>
          <w:szCs w:val="24"/>
        </w:rPr>
      </w:pPr>
      <w:r w:rsidRPr="00947F1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ABD999" wp14:editId="5CC7B4EC">
            <wp:simplePos x="0" y="0"/>
            <wp:positionH relativeFrom="column">
              <wp:posOffset>-151765</wp:posOffset>
            </wp:positionH>
            <wp:positionV relativeFrom="paragraph">
              <wp:posOffset>575310</wp:posOffset>
            </wp:positionV>
            <wp:extent cx="6346190" cy="2080895"/>
            <wp:effectExtent l="0" t="0" r="0" b="0"/>
            <wp:wrapTopAndBottom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F19">
        <w:rPr>
          <w:rFonts w:cs="Times New Roman"/>
          <w:szCs w:val="24"/>
        </w:rPr>
        <w:t>Данные о новом банковском счете формируются на основе реального БИК банка</w:t>
      </w:r>
      <w:r w:rsidR="001441E1" w:rsidRPr="00947F19">
        <w:rPr>
          <w:rFonts w:cs="Times New Roman"/>
          <w:szCs w:val="24"/>
        </w:rPr>
        <w:t>.</w:t>
      </w:r>
      <w:r w:rsidR="00BA6288" w:rsidRPr="00947F19">
        <w:rPr>
          <w:rFonts w:cs="Times New Roman"/>
          <w:szCs w:val="24"/>
        </w:rPr>
        <w:br/>
        <w:t xml:space="preserve">При вводе несуществующего кода </w:t>
      </w:r>
      <w:r w:rsidRPr="00947F19">
        <w:rPr>
          <w:rFonts w:cs="Times New Roman"/>
          <w:szCs w:val="24"/>
        </w:rPr>
        <w:t>сохранение данных произведено не будет.</w:t>
      </w:r>
    </w:p>
    <w:p w:rsidR="00AA6DFF" w:rsidRPr="00947F19" w:rsidRDefault="00AA6DFF" w:rsidP="0035083C">
      <w:pPr>
        <w:pStyle w:val="ac"/>
        <w:rPr>
          <w:sz w:val="24"/>
          <w:szCs w:val="24"/>
        </w:rPr>
      </w:pPr>
    </w:p>
    <w:p w:rsidR="005F3895" w:rsidRPr="00947F19" w:rsidRDefault="00782F13" w:rsidP="0035083C">
      <w:pPr>
        <w:pStyle w:val="ac"/>
        <w:rPr>
          <w:sz w:val="24"/>
          <w:szCs w:val="24"/>
        </w:rPr>
      </w:pPr>
      <w:r w:rsidRPr="00947F19">
        <w:rPr>
          <w:sz w:val="24"/>
          <w:szCs w:val="24"/>
        </w:rPr>
        <w:t xml:space="preserve">Рисунок </w:t>
      </w:r>
      <w:r w:rsidR="001441E1" w:rsidRPr="00947F19">
        <w:rPr>
          <w:sz w:val="24"/>
          <w:szCs w:val="24"/>
        </w:rPr>
        <w:t>10</w:t>
      </w:r>
      <w:r w:rsidRPr="00947F19">
        <w:rPr>
          <w:sz w:val="24"/>
          <w:szCs w:val="24"/>
        </w:rPr>
        <w:t>.</w:t>
      </w:r>
      <w:r w:rsidR="001441E1" w:rsidRPr="00947F19">
        <w:rPr>
          <w:sz w:val="24"/>
          <w:szCs w:val="24"/>
        </w:rPr>
        <w:t xml:space="preserve"> </w:t>
      </w:r>
      <w:r w:rsidR="005F3895" w:rsidRPr="00947F19">
        <w:rPr>
          <w:sz w:val="24"/>
          <w:szCs w:val="24"/>
        </w:rPr>
        <w:t>Форма редактирования банковских реквизитов.</w:t>
      </w:r>
    </w:p>
    <w:p w:rsidR="005F3895" w:rsidRPr="00947F19" w:rsidRDefault="005F3895" w:rsidP="0035083C">
      <w:pPr>
        <w:pStyle w:val="a7"/>
        <w:ind w:firstLine="567"/>
      </w:pPr>
      <w:r w:rsidRPr="00947F19">
        <w:t>Ко</w:t>
      </w:r>
      <w:r w:rsidR="00AA6DFF" w:rsidRPr="00947F19">
        <w:t xml:space="preserve">мбинация счетов подтягивается из единой информационной системы в сфере закупок (далее - </w:t>
      </w:r>
      <w:r w:rsidR="00782F13" w:rsidRPr="00947F19">
        <w:t>ЕИС</w:t>
      </w:r>
      <w:r w:rsidR="00AA6DFF" w:rsidRPr="00947F19">
        <w:t>). Для того</w:t>
      </w:r>
      <w:r w:rsidRPr="00947F19">
        <w:t xml:space="preserve"> чтобы счет можно было использовать при заполнении документов, необходимо, чтобы у данного счета в поле статус было выбрано значение «</w:t>
      </w:r>
      <w:r w:rsidRPr="00947F19">
        <w:rPr>
          <w:b/>
        </w:rPr>
        <w:t>Актуально</w:t>
      </w:r>
      <w:r w:rsidRPr="00947F19">
        <w:t>». Все неактуальные счета при работе с документа не будут доступны для выбора.</w:t>
      </w:r>
    </w:p>
    <w:p w:rsidR="00AA6DFF" w:rsidRPr="00947F19" w:rsidRDefault="00AA6DFF" w:rsidP="0035083C">
      <w:pPr>
        <w:pStyle w:val="a7"/>
        <w:ind w:firstLine="567"/>
      </w:pPr>
    </w:p>
    <w:p w:rsidR="00D0799E" w:rsidRPr="00947F19" w:rsidRDefault="00D0799E" w:rsidP="0035083C">
      <w:pPr>
        <w:pStyle w:val="10"/>
        <w:pageBreakBefore w:val="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31" w:name="_Toc429747785"/>
      <w:bookmarkStart w:id="32" w:name="_Toc532999576"/>
      <w:r w:rsidRPr="00947F19">
        <w:rPr>
          <w:rFonts w:cs="Times New Roman"/>
          <w:sz w:val="24"/>
          <w:szCs w:val="24"/>
        </w:rPr>
        <w:t>Регистрация сертификатов</w:t>
      </w:r>
      <w:bookmarkEnd w:id="31"/>
      <w:bookmarkEnd w:id="32"/>
    </w:p>
    <w:p w:rsidR="00D0799E" w:rsidRPr="00947F19" w:rsidRDefault="00D0799E" w:rsidP="0035083C">
      <w:pPr>
        <w:spacing w:line="240" w:lineRule="auto"/>
        <w:ind w:firstLine="567"/>
        <w:jc w:val="both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474A29D" wp14:editId="398F5BEB">
                <wp:simplePos x="0" y="0"/>
                <wp:positionH relativeFrom="column">
                  <wp:posOffset>-99060</wp:posOffset>
                </wp:positionH>
                <wp:positionV relativeFrom="paragraph">
                  <wp:posOffset>601980</wp:posOffset>
                </wp:positionV>
                <wp:extent cx="5943600" cy="2076450"/>
                <wp:effectExtent l="0" t="0" r="0" b="0"/>
                <wp:wrapThrough wrapText="bothSides">
                  <wp:wrapPolygon edited="0">
                    <wp:start x="0" y="0"/>
                    <wp:lineTo x="0" y="21402"/>
                    <wp:lineTo x="21531" y="21402"/>
                    <wp:lineTo x="21531" y="0"/>
                    <wp:lineTo x="0" y="0"/>
                  </wp:wrapPolygon>
                </wp:wrapThrough>
                <wp:docPr id="201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76450"/>
                          <a:chOff x="0" y="0"/>
                          <a:chExt cx="5943600" cy="2076450"/>
                        </a:xfrm>
                      </wpg:grpSpPr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7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Прямоугольник 196"/>
                        <wps:cNvSpPr/>
                        <wps:spPr>
                          <a:xfrm>
                            <a:off x="114300" y="733425"/>
                            <a:ext cx="2228850" cy="345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оугольник 198"/>
                        <wps:cNvSpPr/>
                        <wps:spPr>
                          <a:xfrm>
                            <a:off x="3438525" y="590550"/>
                            <a:ext cx="209550" cy="2122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1" o:spid="_x0000_s1026" style="position:absolute;margin-left:-7.8pt;margin-top:47.4pt;width:468pt;height:163.5pt;z-index:-251643904;mso-height-relative:margin" coordsize="59436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">
                <v:shape id="Рисунок 92" o:spid="_x0000_s1027" type="#_x0000_t75" style="position:absolute;width:59436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Jg3CAAAA2wAAAA8AAABkcnMvZG93bnJldi54bWxEj1FrwjAUhd+F/YdwB77ZVB/G1hlFCoIM&#10;VOz2A+6aa1NsbkoSa/33Rhjs8XDO+Q5nuR5tJwbyoXWsYJ7lIIhrp1tuFPx8b2fvIEJE1tg5JgV3&#10;CrBevUyWWGh34xMNVWxEgnAoUIGJsS+kDLUhiyFzPXHyzs5bjEn6RmqPtwS3nVzk+Zu02HJaMNhT&#10;aai+VFergI6mOn3t5t0v760uD+Ww2ftBqenruPkEEWmM/+G/9k4r+FjA80v6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CyYNwgAAANsAAAAPAAAAAAAAAAAAAAAAAJ8C&#10;AABkcnMvZG93bnJldi54bWxQSwUGAAAAAAQABAD3AAAAjgMAAAAA&#10;">
                  <v:imagedata r:id="rId75" o:title=""/>
                  <v:path arrowok="t"/>
                </v:shape>
                <v:rect id="Прямоугольник 196" o:spid="_x0000_s1028" style="position:absolute;left:1143;top:7334;width:22288;height:3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gKMIA&#10;AADcAAAADwAAAGRycy9kb3ducmV2LnhtbERPS2vCQBC+F/wPyxR6M5tI0Sa6BhG0j5up4nXITpOQ&#10;7GzIrib9991Cobf5+J6zySfTiTsNrrGsIIliEMSl1Q1XCs6fh/kLCOeRNXaWScE3Oci3s4cNZtqO&#10;fKJ74SsRQthlqKD2vs+kdGVNBl1ke+LAfdnBoA9wqKQecAzhppOLOF5Kgw2Hhhp72tdUtsXNKHgf&#10;F11zrfDjtWiLS2ufj8kqNUo9PU67NQhPk/8X/7nfdJifLuH3mXC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WAowgAAANwAAAAPAAAAAAAAAAAAAAAAAJgCAABkcnMvZG93&#10;bnJldi54bWxQSwUGAAAAAAQABAD1AAAAhwMAAAAA&#10;" filled="f" strokecolor="red" strokeweight="3pt"/>
                <v:rect id="Прямоугольник 198" o:spid="_x0000_s1029" style="position:absolute;left:34385;top:5905;width:2095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RwcQA&#10;AADcAAAADwAAAGRycy9kb3ducmV2LnhtbESPQWvCQBCF7wX/wzJCb3WjlFajq0ih2vZmVLwO2TEJ&#10;yc6G7Griv+8cCr3N8N68981qM7hG3akLlWcD00kCijj3tuLCwOn4+TIHFSKyxcYzGXhQgM169LTC&#10;1PqeD3TPYqEkhEOKBsoY21TrkJfkMEx8Syza1XcOo6xdoW2HvYS7Rs+S5E07rFgaSmzpo6S8zm7O&#10;wHc/a6pLgT/7rM7OtX/dTd8Xzpjn8bBdgoo0xH/z3/WXFfyF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UcHEAAAA3AAAAA8AAAAAAAAAAAAAAAAAmAIAAGRycy9k&#10;b3ducmV2LnhtbFBLBQYAAAAABAAEAPUAAACJAwAAAAA=&#10;" filled="f" strokecolor="red" strokeweight="3pt"/>
                <w10:wrap type="through"/>
              </v:group>
            </w:pict>
          </mc:Fallback>
        </mc:AlternateContent>
      </w:r>
      <w:r w:rsidRPr="00947F19">
        <w:rPr>
          <w:rFonts w:cs="Times New Roman"/>
          <w:szCs w:val="24"/>
        </w:rPr>
        <w:t xml:space="preserve">Для того, чтобы зарегистрировать новый сертификат ЭП необходимо в навигаторе </w:t>
      </w:r>
      <w:r w:rsidR="00A52E0B" w:rsidRPr="00947F19">
        <w:rPr>
          <w:rFonts w:cs="Times New Roman"/>
          <w:szCs w:val="24"/>
        </w:rPr>
        <w:t xml:space="preserve">после авторизации заказчика </w:t>
      </w:r>
      <w:r w:rsidRPr="00947F19">
        <w:rPr>
          <w:rFonts w:cs="Times New Roman"/>
          <w:szCs w:val="24"/>
        </w:rPr>
        <w:t>выбрать «</w:t>
      </w:r>
      <w:r w:rsidRPr="00947F19">
        <w:rPr>
          <w:rFonts w:cs="Times New Roman"/>
          <w:b/>
          <w:szCs w:val="24"/>
        </w:rPr>
        <w:t>Сервисные режимы</w:t>
      </w:r>
      <w:r w:rsidRPr="00947F19">
        <w:rPr>
          <w:rFonts w:cs="Times New Roman"/>
          <w:szCs w:val="24"/>
        </w:rPr>
        <w:t>» - «</w:t>
      </w:r>
      <w:r w:rsidRPr="00947F19">
        <w:rPr>
          <w:rFonts w:cs="Times New Roman"/>
          <w:b/>
          <w:szCs w:val="24"/>
        </w:rPr>
        <w:t>Заявка на регистрацию сертификата ЭП</w:t>
      </w:r>
      <w:r w:rsidRPr="00947F19">
        <w:rPr>
          <w:rFonts w:cs="Times New Roman"/>
          <w:szCs w:val="24"/>
        </w:rPr>
        <w:t>», далее нажать на кнопку «</w:t>
      </w:r>
      <w:r w:rsidRPr="00947F19">
        <w:rPr>
          <w:rFonts w:cs="Times New Roman"/>
          <w:b/>
          <w:szCs w:val="24"/>
        </w:rPr>
        <w:t>Создать</w:t>
      </w:r>
      <w:r w:rsidRPr="00947F19">
        <w:rPr>
          <w:rFonts w:cs="Times New Roman"/>
          <w:szCs w:val="24"/>
        </w:rPr>
        <w:t>»</w:t>
      </w:r>
      <w:r w:rsidR="00460CA6" w:rsidRPr="00947F19">
        <w:rPr>
          <w:rFonts w:cs="Times New Roman"/>
          <w:szCs w:val="24"/>
        </w:rPr>
        <w:t xml:space="preserve"> </w:t>
      </w:r>
      <w:r w:rsidR="003E0F7A" w:rsidRPr="00947F19">
        <w:rPr>
          <w:rFonts w:cs="Times New Roman"/>
          <w:b/>
          <w:szCs w:val="24"/>
        </w:rPr>
        <w:t>(Рисунок 11</w:t>
      </w:r>
      <w:r w:rsidR="00460CA6" w:rsidRPr="00947F19">
        <w:rPr>
          <w:rFonts w:cs="Times New Roman"/>
          <w:b/>
          <w:szCs w:val="24"/>
        </w:rPr>
        <w:t>)</w:t>
      </w:r>
      <w:r w:rsidRPr="00947F19">
        <w:rPr>
          <w:rFonts w:cs="Times New Roman"/>
          <w:b/>
          <w:szCs w:val="24"/>
        </w:rPr>
        <w:t>.</w:t>
      </w:r>
      <w:r w:rsidRPr="00947F19">
        <w:rPr>
          <w:rFonts w:cs="Times New Roman"/>
          <w:szCs w:val="24"/>
        </w:rPr>
        <w:t xml:space="preserve"> </w:t>
      </w:r>
    </w:p>
    <w:p w:rsidR="00FF1553" w:rsidRPr="00947F19" w:rsidRDefault="00FF1553" w:rsidP="0035083C">
      <w:pPr>
        <w:tabs>
          <w:tab w:val="left" w:pos="4056"/>
        </w:tabs>
        <w:spacing w:line="240" w:lineRule="auto"/>
        <w:jc w:val="center"/>
        <w:rPr>
          <w:rFonts w:cs="Times New Roman"/>
          <w:b/>
          <w:szCs w:val="24"/>
        </w:rPr>
      </w:pPr>
      <w:r w:rsidRPr="00947F19">
        <w:rPr>
          <w:rFonts w:cs="Times New Roman"/>
          <w:b/>
          <w:szCs w:val="24"/>
        </w:rPr>
        <w:t>Рисунок 1</w:t>
      </w:r>
      <w:r w:rsidR="003E0F7A" w:rsidRPr="00947F19">
        <w:rPr>
          <w:rFonts w:cs="Times New Roman"/>
          <w:b/>
          <w:szCs w:val="24"/>
        </w:rPr>
        <w:t>1</w:t>
      </w:r>
      <w:r w:rsidRPr="00947F19">
        <w:rPr>
          <w:rFonts w:cs="Times New Roman"/>
          <w:b/>
          <w:szCs w:val="24"/>
        </w:rPr>
        <w:t>.</w:t>
      </w:r>
      <w:r w:rsidR="00BA6288" w:rsidRPr="00947F19">
        <w:rPr>
          <w:rFonts w:cs="Times New Roman"/>
          <w:b/>
          <w:szCs w:val="24"/>
        </w:rPr>
        <w:t xml:space="preserve"> Регистрация сертификатов</w:t>
      </w:r>
    </w:p>
    <w:p w:rsidR="00AA6DFF" w:rsidRPr="00947F19" w:rsidRDefault="00AA6DFF" w:rsidP="0035083C">
      <w:pPr>
        <w:spacing w:line="240" w:lineRule="auto"/>
        <w:jc w:val="both"/>
        <w:rPr>
          <w:rFonts w:cs="Times New Roman"/>
          <w:szCs w:val="24"/>
        </w:rPr>
      </w:pPr>
    </w:p>
    <w:p w:rsidR="00D0799E" w:rsidRPr="00947F19" w:rsidRDefault="00FF1553" w:rsidP="0035083C">
      <w:pPr>
        <w:spacing w:line="240" w:lineRule="auto"/>
        <w:ind w:firstLine="567"/>
        <w:jc w:val="both"/>
        <w:rPr>
          <w:rFonts w:cs="Times New Roman"/>
          <w:noProof/>
          <w:szCs w:val="24"/>
          <w:lang w:eastAsia="ru-RU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BC61C04" wp14:editId="0A2D9089">
                <wp:simplePos x="0" y="0"/>
                <wp:positionH relativeFrom="column">
                  <wp:posOffset>-32385</wp:posOffset>
                </wp:positionH>
                <wp:positionV relativeFrom="paragraph">
                  <wp:posOffset>927100</wp:posOffset>
                </wp:positionV>
                <wp:extent cx="5943600" cy="1247775"/>
                <wp:effectExtent l="19050" t="0" r="0" b="9525"/>
                <wp:wrapThrough wrapText="bothSides">
                  <wp:wrapPolygon edited="0">
                    <wp:start x="-69" y="0"/>
                    <wp:lineTo x="-69" y="21435"/>
                    <wp:lineTo x="21531" y="21435"/>
                    <wp:lineTo x="21531" y="0"/>
                    <wp:lineTo x="-69" y="0"/>
                  </wp:wrapPolygon>
                </wp:wrapThrough>
                <wp:docPr id="337" name="Группа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47775"/>
                          <a:chOff x="0" y="0"/>
                          <a:chExt cx="5943600" cy="1247775"/>
                        </a:xfrm>
                      </wpg:grpSpPr>
                      <pic:pic xmlns:pic="http://schemas.openxmlformats.org/drawingml/2006/picture">
                        <pic:nvPicPr>
                          <pic:cNvPr id="202" name="Рисунок 202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Прямоугольник 215"/>
                        <wps:cNvSpPr/>
                        <wps:spPr>
                          <a:xfrm>
                            <a:off x="0" y="228600"/>
                            <a:ext cx="5848350" cy="4953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7" o:spid="_x0000_s1026" style="position:absolute;margin-left:-2.55pt;margin-top:73pt;width:468pt;height:98.25pt;z-index:-251642880" coordsize="5943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">
                <v:shape id="Рисунок 202" o:spid="_x0000_s1027" type="#_x0000_t75" style="position:absolute;width:59436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uePDAAAA3AAAAA8AAABkcnMvZG93bnJldi54bWxEj0GLwjAUhO/C/ofwFrxpakWRaixSWNHL&#10;irqs10fzbIvNS2myWvfXG0HwOMzMN8wi7UwtrtS6yrKC0TACQZxbXXGh4Of4NZiBcB5ZY22ZFNzJ&#10;Qbr86C0w0fbGe7oefCEChF2CCkrvm0RKl5dk0A1tQxy8s20N+iDbQuoWbwFuahlH0VQarDgslNhQ&#10;VlJ+OfwZBX69z/5pl2/pmya41veTPv6Olep/dqs5CE+df4df7Y1WEEcxPM+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S548MAAADcAAAADwAAAAAAAAAAAAAAAACf&#10;AgAAZHJzL2Rvd25yZXYueG1sUEsFBgAAAAAEAAQA9wAAAI8DAAAAAA==&#10;">
                  <v:imagedata r:id="rId77" o:title=""/>
                  <v:path arrowok="t"/>
                </v:shape>
                <v:rect id="Прямоугольник 215" o:spid="_x0000_s1028" style="position:absolute;top:2286;width:58483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cecUA&#10;AADcAAAADwAAAGRycy9kb3ducmV2LnhtbESPzWrDMBCE74G+g9hCb7Vs06SNGyWUQJqfW9yGXhdr&#10;axtbK2OpsfP2UaCQ4zAz3zCL1Whacabe1ZYVJFEMgriwuuZSwffX5vkNhPPIGlvLpOBCDlbLh8kC&#10;M20HPtI596UIEHYZKqi87zIpXVGRQRfZjjh4v7Y36IPsS6l7HALctDKN45k0WHNYqLCjdUVFk/8Z&#10;BfshbeufEg/bvMlPjX35TF7nRqmnx/HjHYSn0d/D/+2dVpAmU7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Zx5xQAAANwAAAAPAAAAAAAAAAAAAAAAAJgCAABkcnMv&#10;ZG93bnJldi54bWxQSwUGAAAAAAQABAD1AAAAigMAAAAA&#10;" filled="f" strokecolor="red" strokeweight="3pt"/>
                <w10:wrap type="through"/>
              </v:group>
            </w:pict>
          </mc:Fallback>
        </mc:AlternateContent>
      </w:r>
      <w:r w:rsidR="00D0799E" w:rsidRPr="00947F19">
        <w:rPr>
          <w:rFonts w:cs="Times New Roman"/>
          <w:szCs w:val="24"/>
        </w:rPr>
        <w:t>В открывшемся окне из справочника выбрать имя пользователя для которого будет установлен сертификат и во второй строке подгрузить сам сертификат</w:t>
      </w:r>
      <w:r w:rsidR="00A52E0B" w:rsidRPr="00947F19">
        <w:rPr>
          <w:rFonts w:cs="Times New Roman"/>
          <w:szCs w:val="24"/>
        </w:rPr>
        <w:t xml:space="preserve"> (файл с расширением *.</w:t>
      </w:r>
      <w:r w:rsidR="00A52E0B" w:rsidRPr="00947F19">
        <w:rPr>
          <w:rFonts w:cs="Times New Roman"/>
          <w:szCs w:val="24"/>
          <w:lang w:val="en-US"/>
        </w:rPr>
        <w:t>cer</w:t>
      </w:r>
      <w:r w:rsidR="00A52E0B" w:rsidRPr="00947F19">
        <w:rPr>
          <w:rFonts w:cs="Times New Roman"/>
          <w:szCs w:val="24"/>
        </w:rPr>
        <w:t>)</w:t>
      </w:r>
      <w:r w:rsidRPr="00947F19">
        <w:rPr>
          <w:rFonts w:cs="Times New Roman"/>
          <w:szCs w:val="24"/>
        </w:rPr>
        <w:t xml:space="preserve"> </w:t>
      </w:r>
      <w:r w:rsidR="003E0F7A" w:rsidRPr="00947F19">
        <w:rPr>
          <w:rFonts w:cs="Times New Roman"/>
          <w:b/>
          <w:szCs w:val="24"/>
        </w:rPr>
        <w:t>(Рисунок 12</w:t>
      </w:r>
      <w:r w:rsidRPr="00947F19">
        <w:rPr>
          <w:rFonts w:cs="Times New Roman"/>
          <w:b/>
          <w:szCs w:val="24"/>
        </w:rPr>
        <w:t>)</w:t>
      </w:r>
      <w:r w:rsidR="00D0799E" w:rsidRPr="00947F19">
        <w:rPr>
          <w:rFonts w:cs="Times New Roman"/>
          <w:szCs w:val="24"/>
        </w:rPr>
        <w:t>.</w:t>
      </w:r>
      <w:r w:rsidR="00D0799E" w:rsidRPr="00947F19">
        <w:rPr>
          <w:rFonts w:cs="Times New Roman"/>
          <w:noProof/>
          <w:szCs w:val="24"/>
          <w:lang w:eastAsia="ru-RU"/>
        </w:rPr>
        <w:t xml:space="preserve"> </w:t>
      </w:r>
      <w:r w:rsidR="00D0799E" w:rsidRPr="00947F19">
        <w:rPr>
          <w:rFonts w:cs="Times New Roman"/>
          <w:b/>
          <w:noProof/>
          <w:szCs w:val="24"/>
          <w:lang w:eastAsia="ru-RU"/>
        </w:rPr>
        <w:t>Для каждого пользователя возможно установить лишь один сертификат!</w:t>
      </w:r>
    </w:p>
    <w:p w:rsidR="00782F13" w:rsidRPr="00947F19" w:rsidRDefault="003E0F7A" w:rsidP="0035083C">
      <w:pPr>
        <w:spacing w:line="240" w:lineRule="auto"/>
        <w:jc w:val="center"/>
        <w:rPr>
          <w:rFonts w:cs="Times New Roman"/>
          <w:b/>
          <w:noProof/>
          <w:szCs w:val="24"/>
          <w:lang w:eastAsia="ru-RU"/>
        </w:rPr>
      </w:pPr>
      <w:r w:rsidRPr="00947F19">
        <w:rPr>
          <w:rFonts w:cs="Times New Roman"/>
          <w:b/>
          <w:noProof/>
          <w:szCs w:val="24"/>
          <w:lang w:eastAsia="ru-RU"/>
        </w:rPr>
        <w:t>Рисунок 12</w:t>
      </w:r>
      <w:r w:rsidR="0026477F" w:rsidRPr="00947F19">
        <w:rPr>
          <w:rFonts w:cs="Times New Roman"/>
          <w:b/>
          <w:noProof/>
          <w:szCs w:val="24"/>
          <w:lang w:eastAsia="ru-RU"/>
        </w:rPr>
        <w:t>.</w:t>
      </w:r>
      <w:r w:rsidRPr="00947F19">
        <w:rPr>
          <w:rFonts w:cs="Times New Roman"/>
          <w:b/>
          <w:noProof/>
          <w:szCs w:val="24"/>
          <w:lang w:eastAsia="ru-RU"/>
        </w:rPr>
        <w:t xml:space="preserve"> </w:t>
      </w:r>
      <w:r w:rsidR="0026477F" w:rsidRPr="00947F19">
        <w:rPr>
          <w:rFonts w:cs="Times New Roman"/>
          <w:b/>
          <w:noProof/>
          <w:szCs w:val="24"/>
          <w:lang w:eastAsia="ru-RU"/>
        </w:rPr>
        <w:t>Форма зая</w:t>
      </w:r>
      <w:r w:rsidR="00BA6288" w:rsidRPr="00947F19">
        <w:rPr>
          <w:rFonts w:cs="Times New Roman"/>
          <w:b/>
          <w:noProof/>
          <w:szCs w:val="24"/>
          <w:lang w:eastAsia="ru-RU"/>
        </w:rPr>
        <w:t>вки на добавление сертификата</w:t>
      </w:r>
    </w:p>
    <w:p w:rsidR="00D0799E" w:rsidRPr="00947F19" w:rsidRDefault="00FF1553" w:rsidP="0035083C">
      <w:pPr>
        <w:spacing w:line="240" w:lineRule="auto"/>
        <w:ind w:firstLine="567"/>
        <w:jc w:val="both"/>
        <w:rPr>
          <w:rFonts w:cs="Times New Roman"/>
          <w:noProof/>
          <w:szCs w:val="24"/>
          <w:lang w:eastAsia="ru-RU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10E8B66" wp14:editId="7606814C">
                <wp:simplePos x="0" y="0"/>
                <wp:positionH relativeFrom="column">
                  <wp:posOffset>-71755</wp:posOffset>
                </wp:positionH>
                <wp:positionV relativeFrom="paragraph">
                  <wp:posOffset>655320</wp:posOffset>
                </wp:positionV>
                <wp:extent cx="5943600" cy="1066800"/>
                <wp:effectExtent l="0" t="0" r="0" b="0"/>
                <wp:wrapThrough wrapText="bothSides">
                  <wp:wrapPolygon edited="0">
                    <wp:start x="0" y="0"/>
                    <wp:lineTo x="0" y="21214"/>
                    <wp:lineTo x="21531" y="21214"/>
                    <wp:lineTo x="21531" y="0"/>
                    <wp:lineTo x="0" y="0"/>
                  </wp:wrapPolygon>
                </wp:wrapThrough>
                <wp:docPr id="332" name="Группа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66800"/>
                          <a:chOff x="0" y="0"/>
                          <a:chExt cx="5943600" cy="1066800"/>
                        </a:xfrm>
                      </wpg:grpSpPr>
                      <pic:pic xmlns:pic="http://schemas.openxmlformats.org/drawingml/2006/picture">
                        <pic:nvPicPr>
                          <pic:cNvPr id="216" name="Рисунок 216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Прямоугольник 303"/>
                        <wps:cNvSpPr/>
                        <wps:spPr>
                          <a:xfrm>
                            <a:off x="4171950" y="57150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2" o:spid="_x0000_s1026" style="position:absolute;margin-left:-5.65pt;margin-top:51.6pt;width:468pt;height:84pt;z-index:-251641856" coordsize="59436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">
                <v:shape id="Рисунок 216" o:spid="_x0000_s1027" type="#_x0000_t75" style="position:absolute;width:5943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iVTFAAAA3AAAAA8AAABkcnMvZG93bnJldi54bWxEj0FrwkAUhO+C/2F5Qm9moxSR1FWqtsWD&#10;Whq9eHtmX5Ng9m3MbjX+e1cQehxm5htmMmtNJS7UuNKygkEUgyDOrC45V7DfffbHIJxH1lhZJgU3&#10;cjCbdjsTTLS98g9dUp+LAGGXoILC+zqR0mUFGXSRrYmD92sbgz7IJpe6wWuAm0oO43gkDZYcFgqs&#10;aVFQdkr/jIItHeL15vV8pq/q43s597dse0yVeum1728gPLX+P/xsr7SC4WAE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4lUxQAAANwAAAAPAAAAAAAAAAAAAAAA&#10;AJ8CAABkcnMvZG93bnJldi54bWxQSwUGAAAAAAQABAD3AAAAkQMAAAAA&#10;">
                  <v:imagedata r:id="rId79" o:title=""/>
                  <v:path arrowok="t"/>
                </v:shape>
                <v:rect id="Прямоугольник 303" o:spid="_x0000_s1028" style="position:absolute;left:41719;top:5715;width:1047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41sQA&#10;AADcAAAADwAAAGRycy9kb3ducmV2LnhtbESPQWvCQBSE74L/YXlCb2ajllpTVxGhrfVmqnh9ZF+T&#10;kOzbkN2a+O9dQfA4zMw3zHLdm1pcqHWlZQWTKAZBnFldcq7g+Ps5fgfhPLLG2jIpuJKD9Wo4WGKi&#10;bccHuqQ+FwHCLkEFhfdNIqXLCjLoItsQB+/PtgZ9kG0udYtdgJtaTuP4TRosOSwU2NC2oKxK/42C&#10;n25al+cc999plZ4q+/o1mS+MUi+jfvMBwlPvn+FHe6cVzOIZ3M+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ONbEAAAA3AAAAA8AAAAAAAAAAAAAAAAAmAIAAGRycy9k&#10;b3ducmV2LnhtbFBLBQYAAAAABAAEAPUAAACJAwAAAAA=&#10;" filled="f" strokecolor="red" strokeweight="3pt"/>
                <w10:wrap type="through"/>
              </v:group>
            </w:pict>
          </mc:Fallback>
        </mc:AlternateContent>
      </w:r>
      <w:r w:rsidR="00D0799E" w:rsidRPr="00947F19">
        <w:rPr>
          <w:rFonts w:cs="Times New Roman"/>
          <w:noProof/>
          <w:szCs w:val="24"/>
          <w:lang w:eastAsia="ru-RU"/>
        </w:rPr>
        <w:t>Отслеживать состояние заявки можно по столбцу «</w:t>
      </w:r>
      <w:r w:rsidR="00D0799E" w:rsidRPr="00947F19">
        <w:rPr>
          <w:rFonts w:cs="Times New Roman"/>
          <w:b/>
          <w:noProof/>
          <w:szCs w:val="24"/>
          <w:lang w:eastAsia="ru-RU"/>
        </w:rPr>
        <w:t>Статус заявки</w:t>
      </w:r>
      <w:r w:rsidR="00D0799E" w:rsidRPr="00947F19">
        <w:rPr>
          <w:rFonts w:cs="Times New Roman"/>
          <w:noProof/>
          <w:szCs w:val="24"/>
          <w:lang w:eastAsia="ru-RU"/>
        </w:rPr>
        <w:t>», когда в нем появится запись «Проведен (исполнен)», значит ваша заявка одобрена и сертификат установлен.</w:t>
      </w:r>
    </w:p>
    <w:p w:rsidR="00E50846" w:rsidRPr="00947F19" w:rsidRDefault="00E50846" w:rsidP="0035083C">
      <w:pPr>
        <w:spacing w:line="240" w:lineRule="auto"/>
        <w:ind w:firstLine="567"/>
        <w:jc w:val="both"/>
        <w:rPr>
          <w:rFonts w:cs="Times New Roman"/>
          <w:noProof/>
          <w:szCs w:val="24"/>
          <w:lang w:eastAsia="ru-RU"/>
        </w:rPr>
      </w:pPr>
    </w:p>
    <w:p w:rsidR="00344509" w:rsidRPr="00947F19" w:rsidRDefault="00344509" w:rsidP="0035083C">
      <w:pPr>
        <w:pStyle w:val="10"/>
        <w:pageBreakBefore w:val="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33" w:name="_Toc429747750"/>
      <w:bookmarkStart w:id="34" w:name="_Toc532999577"/>
      <w:r w:rsidRPr="00947F19">
        <w:rPr>
          <w:rFonts w:cs="Times New Roman"/>
          <w:sz w:val="24"/>
          <w:szCs w:val="24"/>
        </w:rPr>
        <w:t xml:space="preserve">Формирование </w:t>
      </w:r>
      <w:bookmarkEnd w:id="33"/>
      <w:r w:rsidR="00FF1553" w:rsidRPr="00947F19">
        <w:rPr>
          <w:rFonts w:cs="Times New Roman"/>
          <w:sz w:val="24"/>
          <w:szCs w:val="24"/>
        </w:rPr>
        <w:t>документа «План-график»</w:t>
      </w:r>
      <w:bookmarkEnd w:id="34"/>
    </w:p>
    <w:p w:rsidR="00A52E0B" w:rsidRPr="00947F19" w:rsidRDefault="00A52E0B" w:rsidP="0035083C">
      <w:pPr>
        <w:pStyle w:val="a1"/>
        <w:numPr>
          <w:ilvl w:val="0"/>
          <w:numId w:val="0"/>
        </w:numPr>
        <w:ind w:left="907"/>
        <w:jc w:val="both"/>
        <w:outlineLvl w:val="1"/>
        <w:rPr>
          <w:b/>
        </w:rPr>
      </w:pPr>
    </w:p>
    <w:p w:rsidR="00AA6DFF" w:rsidRPr="00947F19" w:rsidRDefault="002F0D04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bookmarkStart w:id="35" w:name="_Toc447625116"/>
      <w:bookmarkStart w:id="36" w:name="_Toc447625115"/>
      <w:r w:rsidRPr="00947F19">
        <w:rPr>
          <w:rFonts w:eastAsiaTheme="minorHAnsi"/>
          <w:lang w:eastAsia="en-US"/>
        </w:rPr>
        <w:t>В случае если закупки осуществляются за счет субсидий из областного бюджета в соответствии, то такие закупки проводятся через уполномоченный орган – Комитет государственных закупок Мурманской области.</w:t>
      </w:r>
    </w:p>
    <w:p w:rsidR="00AA6DFF" w:rsidRPr="00947F19" w:rsidRDefault="002F0D04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r w:rsidRPr="00947F19">
        <w:rPr>
          <w:rFonts w:eastAsiaTheme="minorHAnsi"/>
          <w:lang w:eastAsia="en-US"/>
        </w:rPr>
        <w:t xml:space="preserve">Для этого </w:t>
      </w:r>
      <w:r w:rsidR="00AA6DFF" w:rsidRPr="00947F19">
        <w:rPr>
          <w:rFonts w:eastAsiaTheme="minorHAnsi"/>
          <w:lang w:eastAsia="en-US"/>
        </w:rPr>
        <w:t>необходимо в плане-графике, кот</w:t>
      </w:r>
      <w:r w:rsidR="00122DB8" w:rsidRPr="00947F19">
        <w:rPr>
          <w:rFonts w:eastAsiaTheme="minorHAnsi"/>
          <w:lang w:eastAsia="en-US"/>
        </w:rPr>
        <w:t xml:space="preserve">орый подлежит размещению в ЕИС, указать по соответствующей закупке </w:t>
      </w:r>
      <w:r w:rsidR="00AA6DFF" w:rsidRPr="00947F19">
        <w:rPr>
          <w:rFonts w:eastAsiaTheme="minorHAnsi"/>
          <w:lang w:eastAsia="en-US"/>
        </w:rPr>
        <w:t>наименование уполномоченного органа – Комитет государственных закупок Мурманской области.</w:t>
      </w:r>
    </w:p>
    <w:p w:rsidR="00122DB8" w:rsidRPr="00947F19" w:rsidRDefault="00122DB8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r w:rsidRPr="00947F19">
        <w:rPr>
          <w:rFonts w:eastAsiaTheme="minorHAnsi"/>
          <w:lang w:eastAsia="en-US"/>
        </w:rPr>
        <w:t xml:space="preserve">Если планируется проведение совместного конкурса (аукциона), то </w:t>
      </w:r>
      <w:r w:rsidR="00D92D61" w:rsidRPr="00947F19">
        <w:rPr>
          <w:rFonts w:eastAsiaTheme="minorHAnsi"/>
          <w:lang w:eastAsia="en-US"/>
        </w:rPr>
        <w:t>по соответствующей закупке необходимо также указать наименование организатора проведения совместного конкурса или аукциона – Комитет государственных закупок Мурманской области.</w:t>
      </w:r>
    </w:p>
    <w:bookmarkEnd w:id="35"/>
    <w:p w:rsidR="00AA6DFF" w:rsidRPr="00947F19" w:rsidRDefault="00AA6DFF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r w:rsidRPr="00947F19">
        <w:rPr>
          <w:rFonts w:eastAsiaTheme="minorHAnsi"/>
          <w:lang w:eastAsia="en-US"/>
        </w:rPr>
        <w:t xml:space="preserve">В дальнейшем </w:t>
      </w:r>
      <w:r w:rsidR="00FF1553" w:rsidRPr="00947F19">
        <w:rPr>
          <w:rFonts w:eastAsiaTheme="minorHAnsi"/>
          <w:lang w:eastAsia="en-US"/>
        </w:rPr>
        <w:t xml:space="preserve">необходимо </w:t>
      </w:r>
      <w:r w:rsidRPr="00947F19">
        <w:rPr>
          <w:rFonts w:eastAsiaTheme="minorHAnsi"/>
          <w:lang w:eastAsia="en-US"/>
        </w:rPr>
        <w:t xml:space="preserve">загрузить в АИС «Web-Торги-КС» план-график, размещенный в ЕИС. Для этого </w:t>
      </w:r>
      <w:r w:rsidR="00FF1553" w:rsidRPr="00947F19">
        <w:rPr>
          <w:rFonts w:eastAsiaTheme="minorHAnsi"/>
          <w:lang w:eastAsia="en-US"/>
        </w:rPr>
        <w:t>в АИС «</w:t>
      </w:r>
      <w:r w:rsidR="00FF1553" w:rsidRPr="00947F19">
        <w:rPr>
          <w:rFonts w:eastAsiaTheme="minorHAnsi"/>
          <w:lang w:val="en-US" w:eastAsia="en-US"/>
        </w:rPr>
        <w:t>Web</w:t>
      </w:r>
      <w:r w:rsidR="00FF1553" w:rsidRPr="00947F19">
        <w:rPr>
          <w:rFonts w:eastAsiaTheme="minorHAnsi"/>
          <w:lang w:eastAsia="en-US"/>
        </w:rPr>
        <w:t>-Торги-КС»</w:t>
      </w:r>
      <w:r w:rsidR="00A52E0B" w:rsidRPr="00947F19">
        <w:rPr>
          <w:rFonts w:eastAsiaTheme="minorHAnsi"/>
          <w:lang w:eastAsia="en-US"/>
        </w:rPr>
        <w:t xml:space="preserve"> </w:t>
      </w:r>
      <w:r w:rsidRPr="00947F19">
        <w:rPr>
          <w:rFonts w:eastAsiaTheme="minorHAnsi"/>
          <w:lang w:eastAsia="en-US"/>
        </w:rPr>
        <w:t xml:space="preserve">необходимо </w:t>
      </w:r>
      <w:r w:rsidR="00A52E0B" w:rsidRPr="00947F19">
        <w:rPr>
          <w:rFonts w:eastAsiaTheme="minorHAnsi"/>
          <w:lang w:eastAsia="en-US"/>
        </w:rPr>
        <w:t>создать заявку на загрузку последней версии плана-графика</w:t>
      </w:r>
      <w:r w:rsidRPr="00947F19">
        <w:rPr>
          <w:rFonts w:eastAsiaTheme="minorHAnsi"/>
          <w:lang w:eastAsia="en-US"/>
        </w:rPr>
        <w:t>,</w:t>
      </w:r>
      <w:r w:rsidR="00A52E0B" w:rsidRPr="00947F19">
        <w:rPr>
          <w:rFonts w:eastAsiaTheme="minorHAnsi"/>
          <w:lang w:eastAsia="en-US"/>
        </w:rPr>
        <w:t xml:space="preserve"> размещенного в ЕИС. </w:t>
      </w:r>
    </w:p>
    <w:p w:rsidR="00670B74" w:rsidRPr="00947F19" w:rsidRDefault="00A52E0B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b/>
          <w:lang w:eastAsia="en-US"/>
        </w:rPr>
      </w:pPr>
      <w:r w:rsidRPr="00947F19">
        <w:rPr>
          <w:rFonts w:eastAsiaTheme="minorHAnsi"/>
          <w:lang w:eastAsia="en-US"/>
        </w:rPr>
        <w:t xml:space="preserve">Для создания заявки на загрузку муниципальному заказчику необходимой зайти в папку </w:t>
      </w:r>
      <w:r w:rsidRPr="00947F19">
        <w:rPr>
          <w:rFonts w:eastAsiaTheme="minorHAnsi"/>
          <w:b/>
          <w:lang w:eastAsia="en-US"/>
        </w:rPr>
        <w:t>«План-график 44 -ФЗ» - «Заявка заказчика на загрузку Плана-графика с ЕИС»</w:t>
      </w:r>
      <w:bookmarkEnd w:id="36"/>
      <w:r w:rsidR="00FF1553" w:rsidRPr="00947F19">
        <w:rPr>
          <w:rFonts w:eastAsiaTheme="minorHAnsi"/>
          <w:b/>
          <w:lang w:eastAsia="en-US"/>
        </w:rPr>
        <w:t xml:space="preserve"> (Рисунок 1</w:t>
      </w:r>
      <w:r w:rsidR="003E0F7A" w:rsidRPr="00947F19">
        <w:rPr>
          <w:rFonts w:eastAsiaTheme="minorHAnsi"/>
          <w:b/>
          <w:lang w:eastAsia="en-US"/>
        </w:rPr>
        <w:t>3</w:t>
      </w:r>
      <w:r w:rsidR="00FF1553" w:rsidRPr="00947F19">
        <w:rPr>
          <w:rFonts w:eastAsiaTheme="minorHAnsi"/>
          <w:b/>
          <w:lang w:eastAsia="en-US"/>
        </w:rPr>
        <w:t>).</w:t>
      </w:r>
      <w:bookmarkStart w:id="37" w:name="_Toc447625117"/>
      <w:r w:rsidR="003E0F7A" w:rsidRPr="00947F19">
        <w:rPr>
          <w:rFonts w:eastAsiaTheme="minorHAnsi"/>
          <w:b/>
          <w:lang w:eastAsia="en-US"/>
        </w:rPr>
        <w:t xml:space="preserve"> </w:t>
      </w:r>
    </w:p>
    <w:p w:rsidR="00A52E0B" w:rsidRPr="00947F19" w:rsidRDefault="003E0F7A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r w:rsidRPr="00947F19">
        <w:rPr>
          <w:rFonts w:eastAsiaTheme="minorHAnsi"/>
          <w:lang w:eastAsia="en-US"/>
        </w:rPr>
        <w:t>В</w:t>
      </w:r>
      <w:r w:rsidR="00A52E0B" w:rsidRPr="00947F19">
        <w:rPr>
          <w:rFonts w:eastAsiaTheme="minorHAnsi"/>
          <w:lang w:eastAsia="en-US"/>
        </w:rPr>
        <w:t xml:space="preserve"> открывшемся списке документов по к</w:t>
      </w:r>
      <w:r w:rsidR="00727755" w:rsidRPr="00947F19">
        <w:rPr>
          <w:rFonts w:eastAsiaTheme="minorHAnsi"/>
          <w:lang w:eastAsia="en-US"/>
        </w:rPr>
        <w:t>но</w:t>
      </w:r>
      <w:r w:rsidR="00A52E0B" w:rsidRPr="00947F19">
        <w:rPr>
          <w:rFonts w:eastAsiaTheme="minorHAnsi"/>
          <w:lang w:eastAsia="en-US"/>
        </w:rPr>
        <w:t>пке</w:t>
      </w:r>
      <w:r w:rsidR="00A52E0B" w:rsidRPr="00947F19">
        <w:rPr>
          <w:rFonts w:eastAsiaTheme="minorHAnsi"/>
          <w:b/>
          <w:lang w:eastAsia="en-US"/>
        </w:rPr>
        <w:t xml:space="preserve"> «Создать»</w:t>
      </w:r>
      <w:r w:rsidR="00727755" w:rsidRPr="00947F19">
        <w:rPr>
          <w:rFonts w:eastAsiaTheme="minorHAnsi"/>
          <w:b/>
          <w:lang w:eastAsia="en-US"/>
        </w:rPr>
        <w:t xml:space="preserve"> </w:t>
      </w:r>
      <w:r w:rsidR="00727755" w:rsidRPr="00947F19">
        <w:rPr>
          <w:rFonts w:eastAsiaTheme="minorHAnsi"/>
          <w:lang w:eastAsia="en-US"/>
        </w:rPr>
        <w:t>вызвать форму</w:t>
      </w:r>
      <w:r w:rsidR="00727755" w:rsidRPr="00947F19">
        <w:rPr>
          <w:rFonts w:eastAsiaTheme="minorHAnsi"/>
          <w:b/>
          <w:lang w:eastAsia="en-US"/>
        </w:rPr>
        <w:t xml:space="preserve"> </w:t>
      </w:r>
      <w:r w:rsidR="00727755" w:rsidRPr="00947F19">
        <w:rPr>
          <w:rFonts w:eastAsiaTheme="minorHAnsi"/>
          <w:lang w:eastAsia="en-US"/>
        </w:rPr>
        <w:t>создания заявки.</w:t>
      </w:r>
      <w:bookmarkEnd w:id="37"/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r w:rsidRPr="00947F19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29B381E" wp14:editId="47C4CC50">
            <wp:simplePos x="0" y="0"/>
            <wp:positionH relativeFrom="column">
              <wp:posOffset>398145</wp:posOffset>
            </wp:positionH>
            <wp:positionV relativeFrom="paragraph">
              <wp:posOffset>-53975</wp:posOffset>
            </wp:positionV>
            <wp:extent cx="4811395" cy="2141220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r w:rsidRPr="00947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DEE4D0" wp14:editId="78FCF1E6">
                <wp:simplePos x="0" y="0"/>
                <wp:positionH relativeFrom="column">
                  <wp:posOffset>3510915</wp:posOffset>
                </wp:positionH>
                <wp:positionV relativeFrom="paragraph">
                  <wp:posOffset>166370</wp:posOffset>
                </wp:positionV>
                <wp:extent cx="162378" cy="185420"/>
                <wp:effectExtent l="0" t="0" r="28575" b="241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78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76.45pt;margin-top:13.1pt;width:12.8pt;height:1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" filled="f" strokecolor="red" strokeweight="2pt"/>
            </w:pict>
          </mc:Fallback>
        </mc:AlternateContent>
      </w: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E50846" w:rsidRPr="00947F19" w:rsidRDefault="00E5084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FF1553" w:rsidRPr="00947F19" w:rsidRDefault="003E0F7A" w:rsidP="0035083C">
      <w:pPr>
        <w:pStyle w:val="a1"/>
        <w:numPr>
          <w:ilvl w:val="0"/>
          <w:numId w:val="0"/>
        </w:numPr>
        <w:tabs>
          <w:tab w:val="left" w:pos="3448"/>
        </w:tabs>
        <w:ind w:left="187"/>
        <w:jc w:val="center"/>
        <w:rPr>
          <w:rFonts w:eastAsiaTheme="minorHAnsi"/>
          <w:b/>
          <w:lang w:eastAsia="en-US"/>
        </w:rPr>
      </w:pPr>
      <w:bookmarkStart w:id="38" w:name="_Toc447625118"/>
      <w:r w:rsidRPr="00947F19">
        <w:rPr>
          <w:rFonts w:eastAsiaTheme="minorHAnsi"/>
          <w:b/>
          <w:lang w:eastAsia="en-US"/>
        </w:rPr>
        <w:t>Рисунок 13</w:t>
      </w:r>
      <w:r w:rsidR="00FF1553" w:rsidRPr="00947F19">
        <w:rPr>
          <w:rFonts w:eastAsiaTheme="minorHAnsi"/>
          <w:b/>
          <w:lang w:eastAsia="en-US"/>
        </w:rPr>
        <w:t>.</w:t>
      </w:r>
      <w:r w:rsidRPr="00947F19">
        <w:rPr>
          <w:rFonts w:eastAsiaTheme="minorHAnsi"/>
          <w:b/>
          <w:lang w:eastAsia="en-US"/>
        </w:rPr>
        <w:t xml:space="preserve"> </w:t>
      </w:r>
      <w:r w:rsidR="00FF1553" w:rsidRPr="00947F19">
        <w:rPr>
          <w:rFonts w:eastAsiaTheme="minorHAnsi"/>
          <w:b/>
          <w:lang w:eastAsia="en-US"/>
        </w:rPr>
        <w:t xml:space="preserve">Заявка заказчика </w:t>
      </w:r>
      <w:r w:rsidRPr="00947F19">
        <w:rPr>
          <w:rFonts w:eastAsiaTheme="minorHAnsi"/>
          <w:b/>
          <w:lang w:eastAsia="en-US"/>
        </w:rPr>
        <w:t>на загрузку Плана-графика с ЕИС</w:t>
      </w:r>
    </w:p>
    <w:p w:rsidR="00FF1553" w:rsidRPr="00947F19" w:rsidRDefault="00FF1553" w:rsidP="0035083C">
      <w:pPr>
        <w:pStyle w:val="a1"/>
        <w:numPr>
          <w:ilvl w:val="0"/>
          <w:numId w:val="0"/>
        </w:numPr>
        <w:ind w:left="187"/>
        <w:jc w:val="center"/>
        <w:rPr>
          <w:rFonts w:eastAsiaTheme="minorHAnsi"/>
          <w:noProof/>
          <w:lang w:eastAsia="ru-RU"/>
        </w:rPr>
      </w:pPr>
    </w:p>
    <w:bookmarkEnd w:id="38"/>
    <w:p w:rsidR="00A52E0B" w:rsidRPr="00947F19" w:rsidRDefault="00A52E0B" w:rsidP="0035083C">
      <w:pPr>
        <w:pStyle w:val="a1"/>
        <w:numPr>
          <w:ilvl w:val="0"/>
          <w:numId w:val="0"/>
        </w:numPr>
        <w:ind w:left="187"/>
        <w:jc w:val="both"/>
        <w:rPr>
          <w:rFonts w:eastAsiaTheme="minorHAnsi"/>
          <w:lang w:eastAsia="en-US"/>
        </w:rPr>
      </w:pPr>
    </w:p>
    <w:p w:rsidR="00727755" w:rsidRPr="00947F19" w:rsidRDefault="00727755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bookmarkStart w:id="39" w:name="_Toc447625119"/>
      <w:r w:rsidRPr="00947F19">
        <w:rPr>
          <w:rFonts w:eastAsiaTheme="minorHAnsi"/>
          <w:lang w:eastAsia="en-US"/>
        </w:rPr>
        <w:t xml:space="preserve">После проверки на правильность всех реквизитов организации необходимо нажать кнопку </w:t>
      </w:r>
      <w:r w:rsidRPr="00947F19">
        <w:rPr>
          <w:rFonts w:eastAsiaTheme="minorHAnsi"/>
          <w:b/>
          <w:lang w:eastAsia="en-US"/>
        </w:rPr>
        <w:t>«Сохранить»</w:t>
      </w:r>
      <w:r w:rsidR="003E0F7A" w:rsidRPr="00947F19">
        <w:rPr>
          <w:rFonts w:eastAsiaTheme="minorHAnsi"/>
          <w:b/>
          <w:lang w:eastAsia="en-US"/>
        </w:rPr>
        <w:t xml:space="preserve"> (Рисунок 14</w:t>
      </w:r>
      <w:r w:rsidR="00334D70" w:rsidRPr="00947F19">
        <w:rPr>
          <w:rFonts w:eastAsiaTheme="minorHAnsi"/>
          <w:b/>
          <w:lang w:eastAsia="en-US"/>
        </w:rPr>
        <w:t>.)</w:t>
      </w:r>
      <w:r w:rsidRPr="00947F19">
        <w:rPr>
          <w:rFonts w:eastAsiaTheme="minorHAnsi"/>
          <w:lang w:eastAsia="en-US"/>
        </w:rPr>
        <w:t>.</w:t>
      </w:r>
      <w:bookmarkEnd w:id="39"/>
    </w:p>
    <w:p w:rsidR="00727755" w:rsidRPr="00947F19" w:rsidRDefault="00334D70" w:rsidP="0035083C">
      <w:pPr>
        <w:pStyle w:val="a1"/>
        <w:numPr>
          <w:ilvl w:val="0"/>
          <w:numId w:val="0"/>
        </w:numPr>
        <w:ind w:left="187"/>
        <w:jc w:val="both"/>
        <w:rPr>
          <w:rFonts w:eastAsiaTheme="minorHAnsi"/>
          <w:lang w:eastAsia="en-US"/>
        </w:rPr>
      </w:pPr>
      <w:bookmarkStart w:id="40" w:name="_Toc447625120"/>
      <w:r w:rsidRPr="00947F19">
        <w:rPr>
          <w:rFonts w:eastAsiaTheme="minorHAnsi"/>
          <w:noProof/>
          <w:lang w:eastAsia="ru-RU"/>
        </w:rPr>
        <w:drawing>
          <wp:inline distT="0" distB="0" distL="0" distR="0" wp14:anchorId="1AD90BCE" wp14:editId="13A68C12">
            <wp:extent cx="4831080" cy="3819525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:rsidR="00727755" w:rsidRPr="00947F19" w:rsidRDefault="00334D70" w:rsidP="0035083C">
      <w:pPr>
        <w:pStyle w:val="a1"/>
        <w:numPr>
          <w:ilvl w:val="0"/>
          <w:numId w:val="0"/>
        </w:numPr>
        <w:ind w:left="187"/>
        <w:jc w:val="center"/>
        <w:rPr>
          <w:rFonts w:eastAsiaTheme="minorHAnsi"/>
          <w:b/>
          <w:lang w:eastAsia="en-US"/>
        </w:rPr>
      </w:pPr>
      <w:r w:rsidRPr="00947F19">
        <w:rPr>
          <w:rFonts w:eastAsiaTheme="minorHAnsi"/>
          <w:b/>
          <w:lang w:eastAsia="en-US"/>
        </w:rPr>
        <w:t xml:space="preserve">Рисунок </w:t>
      </w:r>
      <w:r w:rsidR="003E0F7A" w:rsidRPr="00947F19">
        <w:rPr>
          <w:rFonts w:eastAsiaTheme="minorHAnsi"/>
          <w:b/>
          <w:lang w:eastAsia="en-US"/>
        </w:rPr>
        <w:t>14</w:t>
      </w:r>
      <w:r w:rsidRPr="00947F19">
        <w:rPr>
          <w:rFonts w:eastAsiaTheme="minorHAnsi"/>
          <w:b/>
          <w:lang w:eastAsia="en-US"/>
        </w:rPr>
        <w:t>.</w:t>
      </w:r>
      <w:r w:rsidR="003E0F7A" w:rsidRPr="00947F19">
        <w:rPr>
          <w:rFonts w:eastAsiaTheme="minorHAnsi"/>
          <w:b/>
          <w:lang w:eastAsia="en-US"/>
        </w:rPr>
        <w:t xml:space="preserve"> </w:t>
      </w:r>
      <w:r w:rsidRPr="00947F19">
        <w:rPr>
          <w:rFonts w:eastAsiaTheme="minorHAnsi"/>
          <w:b/>
          <w:lang w:eastAsia="en-US"/>
        </w:rPr>
        <w:t>Форма</w:t>
      </w:r>
      <w:r w:rsidR="003E0F7A" w:rsidRPr="00947F19">
        <w:rPr>
          <w:rFonts w:eastAsiaTheme="minorHAnsi"/>
          <w:b/>
          <w:lang w:eastAsia="en-US"/>
        </w:rPr>
        <w:t xml:space="preserve"> банковские реквизиты</w:t>
      </w:r>
    </w:p>
    <w:p w:rsidR="00727755" w:rsidRPr="00947F19" w:rsidRDefault="00727755" w:rsidP="0035083C">
      <w:pPr>
        <w:pStyle w:val="a1"/>
        <w:numPr>
          <w:ilvl w:val="0"/>
          <w:numId w:val="0"/>
        </w:numPr>
        <w:ind w:left="187"/>
        <w:jc w:val="both"/>
        <w:outlineLvl w:val="1"/>
        <w:rPr>
          <w:rFonts w:eastAsiaTheme="minorHAnsi"/>
          <w:lang w:eastAsia="en-US"/>
        </w:rPr>
      </w:pPr>
    </w:p>
    <w:p w:rsidR="00727755" w:rsidRPr="00947F19" w:rsidRDefault="00334D70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  <w:bookmarkStart w:id="41" w:name="_Toc447625121"/>
      <w:r w:rsidRPr="00947F19">
        <w:rPr>
          <w:rFonts w:eastAsiaTheme="minorHAnsi"/>
          <w:lang w:eastAsia="en-US"/>
        </w:rPr>
        <w:t xml:space="preserve">При успешной обработке данных из </w:t>
      </w:r>
      <w:r w:rsidR="00727755" w:rsidRPr="00947F19">
        <w:rPr>
          <w:rFonts w:eastAsiaTheme="minorHAnsi"/>
          <w:lang w:eastAsia="en-US"/>
        </w:rPr>
        <w:t>ЕИС в си</w:t>
      </w:r>
      <w:r w:rsidR="002C413B" w:rsidRPr="00947F19">
        <w:rPr>
          <w:rFonts w:eastAsiaTheme="minorHAnsi"/>
          <w:lang w:eastAsia="en-US"/>
        </w:rPr>
        <w:t>с</w:t>
      </w:r>
      <w:r w:rsidR="00727755" w:rsidRPr="00947F19">
        <w:rPr>
          <w:rFonts w:eastAsiaTheme="minorHAnsi"/>
          <w:lang w:eastAsia="en-US"/>
        </w:rPr>
        <w:t xml:space="preserve">тему будет загружена последняя версии плана-графика, которая будет доступна в папке </w:t>
      </w:r>
      <w:r w:rsidR="003E0F7A" w:rsidRPr="00947F19">
        <w:rPr>
          <w:rFonts w:eastAsiaTheme="minorHAnsi"/>
          <w:b/>
          <w:lang w:eastAsia="en-US"/>
        </w:rPr>
        <w:t>«План-график 44</w:t>
      </w:r>
      <w:r w:rsidR="00727755" w:rsidRPr="00947F19">
        <w:rPr>
          <w:rFonts w:eastAsiaTheme="minorHAnsi"/>
          <w:b/>
          <w:lang w:eastAsia="en-US"/>
        </w:rPr>
        <w:t>-ФЗ» - «Опубликовано»</w:t>
      </w:r>
      <w:bookmarkEnd w:id="41"/>
      <w:r w:rsidR="003E0F7A" w:rsidRPr="00947F19">
        <w:rPr>
          <w:rFonts w:eastAsiaTheme="minorHAnsi"/>
          <w:b/>
          <w:lang w:eastAsia="en-US"/>
        </w:rPr>
        <w:t xml:space="preserve"> (Рисунок 15</w:t>
      </w:r>
      <w:r w:rsidRPr="00947F19">
        <w:rPr>
          <w:rFonts w:eastAsiaTheme="minorHAnsi"/>
          <w:b/>
          <w:lang w:eastAsia="en-US"/>
        </w:rPr>
        <w:t>)</w:t>
      </w:r>
      <w:r w:rsidRPr="00947F19">
        <w:rPr>
          <w:rFonts w:eastAsiaTheme="minorHAnsi"/>
          <w:lang w:eastAsia="en-US"/>
        </w:rPr>
        <w:t>.</w:t>
      </w:r>
    </w:p>
    <w:p w:rsidR="007356D6" w:rsidRPr="00947F19" w:rsidRDefault="007356D6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lang w:eastAsia="en-US"/>
        </w:rPr>
      </w:pPr>
    </w:p>
    <w:p w:rsidR="007747BF" w:rsidRPr="00947F19" w:rsidRDefault="007747BF" w:rsidP="0035083C">
      <w:pPr>
        <w:pStyle w:val="a1"/>
        <w:numPr>
          <w:ilvl w:val="0"/>
          <w:numId w:val="0"/>
        </w:numPr>
        <w:ind w:firstLine="567"/>
        <w:jc w:val="both"/>
        <w:rPr>
          <w:rFonts w:eastAsiaTheme="minorHAnsi"/>
          <w:b/>
          <w:u w:val="single"/>
          <w:lang w:eastAsia="en-US"/>
        </w:rPr>
      </w:pPr>
      <w:r w:rsidRPr="00947F19">
        <w:rPr>
          <w:rFonts w:eastAsiaTheme="minorHAnsi"/>
          <w:b/>
          <w:u w:val="single"/>
          <w:lang w:eastAsia="en-US"/>
        </w:rPr>
        <w:t>Загрузка плана</w:t>
      </w:r>
      <w:r w:rsidR="007356D6" w:rsidRPr="00947F19">
        <w:rPr>
          <w:rFonts w:eastAsiaTheme="minorHAnsi"/>
          <w:b/>
          <w:u w:val="single"/>
          <w:lang w:eastAsia="en-US"/>
        </w:rPr>
        <w:t>-графика</w:t>
      </w:r>
      <w:r w:rsidRPr="00947F19">
        <w:rPr>
          <w:rFonts w:eastAsiaTheme="minorHAnsi"/>
          <w:b/>
          <w:u w:val="single"/>
          <w:lang w:eastAsia="en-US"/>
        </w:rPr>
        <w:t xml:space="preserve"> осуществляется на следующий день после формирования заявки на загрузку.</w:t>
      </w:r>
    </w:p>
    <w:p w:rsidR="00727755" w:rsidRPr="00947F19" w:rsidRDefault="00727755" w:rsidP="0035083C">
      <w:pPr>
        <w:pStyle w:val="a1"/>
        <w:numPr>
          <w:ilvl w:val="0"/>
          <w:numId w:val="0"/>
        </w:numPr>
        <w:ind w:left="187"/>
        <w:jc w:val="both"/>
        <w:rPr>
          <w:rFonts w:eastAsiaTheme="minorHAnsi"/>
          <w:lang w:eastAsia="en-US"/>
        </w:rPr>
      </w:pPr>
    </w:p>
    <w:p w:rsidR="00727755" w:rsidRPr="00947F19" w:rsidRDefault="00727755" w:rsidP="0035083C">
      <w:pPr>
        <w:pStyle w:val="a1"/>
        <w:numPr>
          <w:ilvl w:val="0"/>
          <w:numId w:val="0"/>
        </w:numPr>
        <w:ind w:left="187"/>
        <w:jc w:val="both"/>
        <w:rPr>
          <w:rFonts w:eastAsiaTheme="minorHAnsi"/>
          <w:lang w:eastAsia="en-US"/>
        </w:rPr>
      </w:pPr>
    </w:p>
    <w:p w:rsidR="00727755" w:rsidRPr="00947F19" w:rsidRDefault="00334D70" w:rsidP="0035083C">
      <w:pPr>
        <w:pStyle w:val="a1"/>
        <w:numPr>
          <w:ilvl w:val="0"/>
          <w:numId w:val="0"/>
        </w:numPr>
        <w:ind w:left="187"/>
        <w:jc w:val="both"/>
        <w:rPr>
          <w:rFonts w:eastAsiaTheme="minorHAnsi"/>
          <w:lang w:eastAsia="en-US"/>
        </w:rPr>
      </w:pPr>
      <w:bookmarkStart w:id="42" w:name="_Toc447625122"/>
      <w:r w:rsidRPr="00947F19">
        <w:rPr>
          <w:noProof/>
          <w:lang w:eastAsia="ru-RU"/>
        </w:rPr>
        <w:drawing>
          <wp:inline distT="0" distB="0" distL="0" distR="0" wp14:anchorId="775844C9" wp14:editId="1053C058">
            <wp:extent cx="5940425" cy="245857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:rsidR="00727755" w:rsidRPr="00947F19" w:rsidRDefault="003E0F7A" w:rsidP="0035083C">
      <w:pPr>
        <w:pStyle w:val="a1"/>
        <w:numPr>
          <w:ilvl w:val="0"/>
          <w:numId w:val="0"/>
        </w:numPr>
        <w:ind w:left="187"/>
        <w:jc w:val="center"/>
        <w:rPr>
          <w:rFonts w:eastAsiaTheme="minorHAnsi"/>
          <w:b/>
          <w:lang w:eastAsia="en-US"/>
        </w:rPr>
      </w:pPr>
      <w:r w:rsidRPr="00947F19">
        <w:rPr>
          <w:rFonts w:eastAsiaTheme="minorHAnsi"/>
          <w:b/>
          <w:lang w:eastAsia="en-US"/>
        </w:rPr>
        <w:t>Рисунок 15</w:t>
      </w:r>
      <w:r w:rsidR="00334D70" w:rsidRPr="00947F19">
        <w:rPr>
          <w:rFonts w:eastAsiaTheme="minorHAnsi"/>
          <w:b/>
          <w:lang w:eastAsia="en-US"/>
        </w:rPr>
        <w:t>.</w:t>
      </w:r>
      <w:r w:rsidRPr="00947F19">
        <w:rPr>
          <w:rFonts w:eastAsiaTheme="minorHAnsi"/>
          <w:b/>
          <w:lang w:eastAsia="en-US"/>
        </w:rPr>
        <w:t xml:space="preserve"> Загруженная версия плана-графика</w:t>
      </w:r>
    </w:p>
    <w:p w:rsidR="00727755" w:rsidRPr="00947F19" w:rsidRDefault="00727755" w:rsidP="0035083C">
      <w:pPr>
        <w:pStyle w:val="a1"/>
        <w:numPr>
          <w:ilvl w:val="0"/>
          <w:numId w:val="0"/>
        </w:numPr>
        <w:ind w:left="187"/>
        <w:jc w:val="both"/>
        <w:rPr>
          <w:rFonts w:eastAsiaTheme="minorHAnsi"/>
          <w:lang w:eastAsia="en-US"/>
        </w:rPr>
      </w:pPr>
    </w:p>
    <w:p w:rsidR="00871457" w:rsidRPr="00947F19" w:rsidRDefault="00871457" w:rsidP="0035083C">
      <w:pPr>
        <w:pStyle w:val="10"/>
        <w:pageBreakBefore w:val="0"/>
        <w:tabs>
          <w:tab w:val="clear" w:pos="1259"/>
        </w:tabs>
        <w:ind w:left="0" w:firstLine="0"/>
        <w:rPr>
          <w:rFonts w:cs="Times New Roman"/>
          <w:sz w:val="24"/>
          <w:szCs w:val="24"/>
        </w:rPr>
      </w:pPr>
      <w:bookmarkStart w:id="43" w:name="_Toc532999578"/>
      <w:r w:rsidRPr="00947F19">
        <w:rPr>
          <w:rFonts w:cs="Times New Roman"/>
          <w:sz w:val="24"/>
          <w:szCs w:val="24"/>
        </w:rPr>
        <w:t>Формирование заявок на закупку</w:t>
      </w:r>
      <w:bookmarkEnd w:id="43"/>
      <w:r w:rsidRPr="00947F19">
        <w:rPr>
          <w:rFonts w:cs="Times New Roman"/>
          <w:sz w:val="24"/>
          <w:szCs w:val="24"/>
        </w:rPr>
        <w:t xml:space="preserve"> </w:t>
      </w:r>
    </w:p>
    <w:p w:rsidR="007356D6" w:rsidRPr="00947F19" w:rsidRDefault="007356D6" w:rsidP="0035083C">
      <w:pPr>
        <w:pStyle w:val="a1"/>
        <w:numPr>
          <w:ilvl w:val="0"/>
          <w:numId w:val="0"/>
        </w:numPr>
        <w:ind w:firstLine="567"/>
        <w:jc w:val="both"/>
        <w:rPr>
          <w:b/>
        </w:rPr>
      </w:pPr>
      <w:bookmarkStart w:id="44" w:name="_Toc447625124"/>
      <w:r w:rsidRPr="00947F19">
        <w:t xml:space="preserve">Для того чтобы направить в Комитет госзакупок Мурманской области документы на размещение извещения о закупке в ЕИС необходимо сформировать документ </w:t>
      </w:r>
      <w:r w:rsidRPr="00947F19">
        <w:rPr>
          <w:b/>
        </w:rPr>
        <w:t>«Заявка на закупку».</w:t>
      </w:r>
    </w:p>
    <w:p w:rsidR="00727755" w:rsidRPr="00947F19" w:rsidRDefault="00334D70" w:rsidP="0035083C">
      <w:pPr>
        <w:pStyle w:val="a1"/>
        <w:numPr>
          <w:ilvl w:val="0"/>
          <w:numId w:val="0"/>
        </w:numPr>
        <w:ind w:firstLine="567"/>
        <w:jc w:val="both"/>
        <w:rPr>
          <w:b/>
        </w:rPr>
      </w:pPr>
      <w:r w:rsidRPr="00947F1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06A40A" wp14:editId="31D01D0D">
                <wp:simplePos x="0" y="0"/>
                <wp:positionH relativeFrom="column">
                  <wp:posOffset>-174625</wp:posOffset>
                </wp:positionH>
                <wp:positionV relativeFrom="paragraph">
                  <wp:posOffset>659765</wp:posOffset>
                </wp:positionV>
                <wp:extent cx="6286500" cy="2924175"/>
                <wp:effectExtent l="0" t="0" r="0" b="9525"/>
                <wp:wrapTopAndBottom/>
                <wp:docPr id="305" name="Группа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924175"/>
                          <a:chOff x="0" y="0"/>
                          <a:chExt cx="6107502" cy="2769079"/>
                        </a:xfrm>
                      </wpg:grpSpPr>
                      <pic:pic xmlns:pic="http://schemas.openxmlformats.org/drawingml/2006/picture">
                        <pic:nvPicPr>
                          <pic:cNvPr id="234" name="Рисунок 234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502" cy="276907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4" name="Группа 304"/>
                        <wpg:cNvGrpSpPr/>
                        <wpg:grpSpPr>
                          <a:xfrm>
                            <a:off x="146649" y="1639019"/>
                            <a:ext cx="2136500" cy="273685"/>
                            <a:chOff x="0" y="0"/>
                            <a:chExt cx="2136500" cy="273685"/>
                          </a:xfrm>
                        </wpg:grpSpPr>
                        <wps:wsp>
                          <wps:cNvPr id="243" name="Прямоугольник 243"/>
                          <wps:cNvSpPr/>
                          <wps:spPr>
                            <a:xfrm>
                              <a:off x="0" y="51758"/>
                              <a:ext cx="2121371" cy="17206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910" y="0"/>
                              <a:ext cx="402590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1921" w:rsidRPr="002163C6" w:rsidRDefault="004C1921" w:rsidP="002C413B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2" name="Группа 302"/>
                        <wpg:cNvGrpSpPr/>
                        <wpg:grpSpPr>
                          <a:xfrm>
                            <a:off x="3795623" y="276045"/>
                            <a:ext cx="526211" cy="273685"/>
                            <a:chOff x="0" y="0"/>
                            <a:chExt cx="526211" cy="273685"/>
                          </a:xfrm>
                        </wpg:grpSpPr>
                        <wps:wsp>
                          <wps:cNvPr id="254" name="Прямоугольник 254"/>
                          <wps:cNvSpPr/>
                          <wps:spPr>
                            <a:xfrm>
                              <a:off x="293298" y="60385"/>
                              <a:ext cx="232913" cy="19840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2590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1921" w:rsidRPr="001C3CA9" w:rsidRDefault="004C1921" w:rsidP="002C413B">
                                <w:pP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1C3CA9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5" o:spid="_x0000_s1026" style="position:absolute;left:0;text-align:left;margin-left:-13.75pt;margin-top:51.95pt;width:495pt;height:230.25pt;z-index:251682816;mso-width-relative:margin;mso-height-relative:margin" coordsize="61075,27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">
                <v:shape id="Рисунок 234" o:spid="_x0000_s1027" type="#_x0000_t75" style="position:absolute;width:61075;height:27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iv7FAAAA3AAAAA8AAABkcnMvZG93bnJldi54bWxEj09rAjEUxO8Fv0N4grea9Q9VVqOItFDp&#10;qSp6fWyeu6ublzWJ7tpP3xSEHoeZ+Q0zX7amEndyvrSsYNBPQBBnVpecK9jvPl6nIHxA1lhZJgUP&#10;8rBcdF7mmGrb8DfdtyEXEcI+RQVFCHUqpc8KMuj7tiaO3sk6gyFKl0vtsIlwU8lhkrxJgyXHhQJr&#10;WheUXbY3o+AwPf8cx5P1afM+ujbXr4fdeGeV6nXb1QxEoDb8h5/tT61gOBrD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Ir+xQAAANwAAAAPAAAAAAAAAAAAAAAA&#10;AJ8CAABkcnMvZG93bnJldi54bWxQSwUGAAAAAAQABAD3AAAAkQMAAAAA&#10;">
                  <v:imagedata r:id="rId84" o:title=""/>
                  <v:path arrowok="t"/>
                </v:shape>
                <v:group id="Группа 304" o:spid="_x0000_s1028" style="position:absolute;left:1466;top:16390;width:21365;height:2737" coordsize="21365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rect id="Прямоугольник 243" o:spid="_x0000_s1029" style="position:absolute;top:517;width:21213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Oi8QA&#10;AADcAAAADwAAAGRycy9kb3ducmV2LnhtbESPQWvCQBSE70L/w/IK3nSTVGybupFSqFZvTZVeH9nX&#10;JCT7NmRXE/+9WxA8DjPzDbNaj6YVZ+pdbVlBPI9AEBdW11wqOPx8zl5AOI+ssbVMCi7kYJ09TFaY&#10;ajvwN51zX4oAYZeigsr7LpXSFRUZdHPbEQfvz/YGfZB9KXWPQ4CbViZRtJQGaw4LFXb0UVHR5Cej&#10;YDckbf1b4n6bN/mxsYtN/PxqlJo+ju9vIDyN/h6+tb+0gmTxBP9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jovEAAAA3AAAAA8AAAAAAAAAAAAAAAAAmAIAAGRycy9k&#10;b3ducmV2LnhtbFBLBQYAAAAABAAEAPUAAACJAwAAAAA=&#10;" filled="f" strokecolor="red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30" type="#_x0000_t202" style="position:absolute;left:17339;width:4026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v:textbox>
                      <w:txbxContent>
                        <w:p w:rsidR="004C1921" w:rsidRPr="002163C6" w:rsidRDefault="004C1921" w:rsidP="002C413B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302" o:spid="_x0000_s1031" style="position:absolute;left:37956;top:2760;width:5262;height:2737" coordsize="5262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rect id="Прямоугольник 254" o:spid="_x0000_s1032" style="position:absolute;left:2932;top:603;width:2330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AIsQA&#10;AADcAAAADwAAAGRycy9kb3ducmV2LnhtbESPT4vCMBTE7wt+h/AEb5padP9Uo4jg6nrbrrLXR/Ns&#10;S5uX0mRt/fZGEPY4zMxvmOW6N7W4UutKywqmkwgEcWZ1ybmC089u/A7CeWSNtWVScCMH69XgZYmJ&#10;th1/0zX1uQgQdgkqKLxvEildVpBBN7ENcfAutjXog2xzqVvsAtzUMo6iV2mw5LBQYEPbgrIq/TMK&#10;vrq4Ln9zPO7TKj1XdvY5ffswSo2G/WYBwlPv/8PP9kEriOcz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3gCLEAAAA3AAAAA8AAAAAAAAAAAAAAAAAmAIAAGRycy9k&#10;b3ducmV2LnhtbFBLBQYAAAAABAAEAPUAAACJAwAAAAA=&#10;" filled="f" strokecolor="red" strokeweight="3pt"/>
                  <v:shape id="Надпись 2" o:spid="_x0000_s1033" type="#_x0000_t202" style="position:absolute;width:4025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  <v:textbox>
                      <w:txbxContent>
                        <w:p w:rsidR="004C1921" w:rsidRPr="001C3CA9" w:rsidRDefault="004C1921" w:rsidP="002C413B">
                          <w:pPr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1C3CA9">
                            <w:rPr>
                              <w:b/>
                              <w:color w:val="FF0000"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bookmarkEnd w:id="44"/>
      <w:r w:rsidR="00344509" w:rsidRPr="00947F19">
        <w:t xml:space="preserve">Для формирования заявки на закупку необходимо зайти в папку </w:t>
      </w:r>
      <w:r w:rsidR="00344509" w:rsidRPr="00947F19">
        <w:rPr>
          <w:b/>
        </w:rPr>
        <w:t xml:space="preserve">«Заявки на закупку», </w:t>
      </w:r>
      <w:r w:rsidR="00344509" w:rsidRPr="00947F19">
        <w:t xml:space="preserve">фильтр </w:t>
      </w:r>
      <w:r w:rsidR="00344509" w:rsidRPr="00947F19">
        <w:rPr>
          <w:b/>
        </w:rPr>
        <w:t xml:space="preserve">«В работе» </w:t>
      </w:r>
      <w:r w:rsidR="00344509" w:rsidRPr="00947F19">
        <w:t xml:space="preserve">и нажать на кнопку </w:t>
      </w:r>
      <w:r w:rsidR="00344509" w:rsidRPr="00947F19">
        <w:rPr>
          <w:b/>
        </w:rPr>
        <w:t>«Сформировать</w:t>
      </w:r>
      <w:r w:rsidRPr="00947F19">
        <w:rPr>
          <w:b/>
        </w:rPr>
        <w:t xml:space="preserve"> заявку на закупку</w:t>
      </w:r>
      <w:r w:rsidR="00344509" w:rsidRPr="00947F19">
        <w:rPr>
          <w:b/>
        </w:rPr>
        <w:t>»</w:t>
      </w:r>
      <w:r w:rsidR="003E0F7A" w:rsidRPr="00947F19">
        <w:rPr>
          <w:b/>
        </w:rPr>
        <w:t xml:space="preserve"> (Рисунок 16</w:t>
      </w:r>
      <w:r w:rsidRPr="00947F19">
        <w:rPr>
          <w:b/>
        </w:rPr>
        <w:t>).</w:t>
      </w:r>
    </w:p>
    <w:p w:rsidR="002C413B" w:rsidRPr="00947F19" w:rsidRDefault="003E0F7A" w:rsidP="0035083C">
      <w:pPr>
        <w:pStyle w:val="a1"/>
        <w:numPr>
          <w:ilvl w:val="0"/>
          <w:numId w:val="0"/>
        </w:numPr>
        <w:jc w:val="center"/>
        <w:rPr>
          <w:b/>
        </w:rPr>
      </w:pPr>
      <w:r w:rsidRPr="00947F19">
        <w:rPr>
          <w:b/>
        </w:rPr>
        <w:t>Рисунок 16</w:t>
      </w:r>
      <w:r w:rsidR="00334D70" w:rsidRPr="00947F19">
        <w:rPr>
          <w:b/>
        </w:rPr>
        <w:t>.</w:t>
      </w:r>
      <w:r w:rsidRPr="00947F19">
        <w:rPr>
          <w:b/>
        </w:rPr>
        <w:t xml:space="preserve"> </w:t>
      </w:r>
      <w:r w:rsidR="00334D70" w:rsidRPr="00947F19">
        <w:rPr>
          <w:b/>
        </w:rPr>
        <w:t>Формирование заявок на закупку</w:t>
      </w:r>
    </w:p>
    <w:p w:rsidR="00334D70" w:rsidRPr="00947F19" w:rsidRDefault="00334D70" w:rsidP="0035083C">
      <w:pPr>
        <w:pStyle w:val="a1"/>
        <w:numPr>
          <w:ilvl w:val="0"/>
          <w:numId w:val="0"/>
        </w:numPr>
        <w:jc w:val="both"/>
      </w:pPr>
    </w:p>
    <w:p w:rsidR="00334D70" w:rsidRPr="00947F19" w:rsidRDefault="00334D70" w:rsidP="0035083C">
      <w:pPr>
        <w:pStyle w:val="10"/>
        <w:tabs>
          <w:tab w:val="clear" w:pos="1259"/>
          <w:tab w:val="num" w:pos="0"/>
        </w:tabs>
        <w:ind w:left="0" w:firstLine="0"/>
        <w:rPr>
          <w:rFonts w:cs="Times New Roman"/>
          <w:sz w:val="24"/>
          <w:szCs w:val="24"/>
        </w:rPr>
      </w:pPr>
      <w:bookmarkStart w:id="45" w:name="_Toc532999579"/>
      <w:r w:rsidRPr="00947F19">
        <w:rPr>
          <w:rFonts w:cs="Times New Roman"/>
          <w:sz w:val="24"/>
          <w:szCs w:val="24"/>
        </w:rPr>
        <w:t>Заполнение заявки на закупку</w:t>
      </w:r>
      <w:bookmarkEnd w:id="45"/>
    </w:p>
    <w:p w:rsidR="002C413B" w:rsidRPr="00947F19" w:rsidRDefault="002C413B" w:rsidP="0035083C">
      <w:pPr>
        <w:pStyle w:val="a1"/>
        <w:numPr>
          <w:ilvl w:val="0"/>
          <w:numId w:val="0"/>
        </w:numPr>
        <w:ind w:firstLine="567"/>
        <w:jc w:val="both"/>
      </w:pPr>
      <w:r w:rsidRPr="00947F1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F75A82" wp14:editId="0757FE74">
                <wp:simplePos x="0" y="0"/>
                <wp:positionH relativeFrom="column">
                  <wp:posOffset>-40640</wp:posOffset>
                </wp:positionH>
                <wp:positionV relativeFrom="paragraph">
                  <wp:posOffset>877570</wp:posOffset>
                </wp:positionV>
                <wp:extent cx="5772785" cy="3208020"/>
                <wp:effectExtent l="0" t="0" r="0" b="0"/>
                <wp:wrapTopAndBottom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785" cy="3208020"/>
                          <a:chOff x="0" y="0"/>
                          <a:chExt cx="5943600" cy="3605841"/>
                        </a:xfrm>
                      </wpg:grpSpPr>
                      <pic:pic xmlns:pic="http://schemas.openxmlformats.org/drawingml/2006/picture">
                        <pic:nvPicPr>
                          <pic:cNvPr id="312" name="Рисунок 312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0584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9" name="Группа 319"/>
                        <wpg:cNvGrpSpPr/>
                        <wpg:grpSpPr>
                          <a:xfrm>
                            <a:off x="319177" y="2976113"/>
                            <a:ext cx="1188229" cy="274320"/>
                            <a:chOff x="0" y="0"/>
                            <a:chExt cx="1188229" cy="274320"/>
                          </a:xfrm>
                        </wpg:grpSpPr>
                        <wps:wsp>
                          <wps:cNvPr id="314" name="Прямоугольник 314"/>
                          <wps:cNvSpPr/>
                          <wps:spPr>
                            <a:xfrm>
                              <a:off x="0" y="43132"/>
                              <a:ext cx="1095554" cy="18921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004" y="0"/>
                              <a:ext cx="403225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1921" w:rsidRPr="002163C6" w:rsidRDefault="004C1921" w:rsidP="002C413B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8" name="Группа 318"/>
                        <wpg:cNvGrpSpPr/>
                        <wpg:grpSpPr>
                          <a:xfrm>
                            <a:off x="3381554" y="293298"/>
                            <a:ext cx="465827" cy="274320"/>
                            <a:chOff x="0" y="0"/>
                            <a:chExt cx="465827" cy="274320"/>
                          </a:xfrm>
                        </wpg:grpSpPr>
                        <wps:wsp>
                          <wps:cNvPr id="315" name="Прямоугольник 315"/>
                          <wps:cNvSpPr/>
                          <wps:spPr>
                            <a:xfrm>
                              <a:off x="250166" y="51759"/>
                              <a:ext cx="215661" cy="18921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1921" w:rsidRPr="00F611B1" w:rsidRDefault="004C1921" w:rsidP="002C413B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F611B1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4" o:spid="_x0000_s1034" style="position:absolute;left:0;text-align:left;margin-left:-3.2pt;margin-top:69.1pt;width:454.55pt;height:252.6pt;z-index:251676672;mso-width-relative:margin;mso-height-relative:margin" coordsize="59436,36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">
                <v:shape id="Рисунок 312" o:spid="_x0000_s1035" type="#_x0000_t75" style="position:absolute;width:59436;height:3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SjvFAAAA3AAAAA8AAABkcnMvZG93bnJldi54bWxEj0FrwkAUhO+C/2F5Qm+6MZUq0VVCobQX&#10;oTUKHh/ZZxLMvo3ZNcb++m5B8DjMzDfMatObWnTUusqygukkAkGcW11xoWCffYwXIJxH1lhbJgV3&#10;crBZDwcrTLS98Q91O1+IAGGXoILS+yaR0uUlGXQT2xAH72Rbgz7ItpC6xVuAm1rGUfQmDVYcFkps&#10;6L2k/Ly7GgXzy7Wef7qD+c267/SSRrNjvJ0p9TLq0yUIT71/hh/tL63gdRrD/5lw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AUo7xQAAANwAAAAPAAAAAAAAAAAAAAAA&#10;AJ8CAABkcnMvZG93bnJldi54bWxQSwUGAAAAAAQABAD3AAAAkQMAAAAA&#10;">
                  <v:imagedata r:id="rId86" o:title=""/>
                  <v:path arrowok="t"/>
                </v:shape>
                <v:group id="Группа 319" o:spid="_x0000_s1036" style="position:absolute;left:3191;top:29761;width:11883;height:2743" coordsize="11882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rect id="Прямоугольник 314" o:spid="_x0000_s1037" style="position:absolute;top:431;width:10955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2f8QA&#10;AADcAAAADwAAAGRycy9kb3ducmV2LnhtbESPQWvCQBSE70L/w/IKvdVNrGgb3QQR2qo3U6XXR/aZ&#10;hGTfhuzWpP++KxQ8DjPzDbPORtOKK/WutqwgnkYgiAuray4VnL7en19BOI+ssbVMCn7JQZY+TNaY&#10;aDvwka65L0WAsEtQQeV9l0jpiooMuqntiIN3sb1BH2RfSt3jEOCmlbMoWkiDNYeFCjvaVlQ0+Y9R&#10;sB9mbf1d4uEzb/JzY+cf8fLNKPX0OG5WIDyN/h7+b++0gpd4Drc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Nn/EAAAA3AAAAA8AAAAAAAAAAAAAAAAAmAIAAGRycy9k&#10;b3ducmV2LnhtbFBLBQYAAAAABAAEAPUAAACJAwAAAAA=&#10;" filled="f" strokecolor="red" strokeweight="3pt"/>
                  <v:shape id="Надпись 2" o:spid="_x0000_s1038" type="#_x0000_t202" style="position:absolute;left:7850;width:403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4C1921" w:rsidRPr="002163C6" w:rsidRDefault="004C1921" w:rsidP="002C413B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318" o:spid="_x0000_s1039" style="position:absolute;left:33815;top:2932;width:4658;height:2744" coordsize="465827,27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rect id="Прямоугольник 315" o:spid="_x0000_s1040" style="position:absolute;left:250166;top:51759;width:215661;height:189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T5MUA&#10;AADcAAAADwAAAGRycy9kb3ducmV2LnhtbESPT2vCQBTE70K/w/IK3ppNtP5p6iql0Fa9GZVeH9nX&#10;JCT7NmS3Jv32rlDwOMzMb5jVZjCNuFDnKssKkigGQZxbXXGh4HT8eFqCcB5ZY2OZFPyRg836YbTC&#10;VNueD3TJfCEChF2KCkrv21RKl5dk0EW2JQ7ej+0M+iC7QuoO+wA3jZzE8VwarDgslNjSe0l5nf0a&#10;Bbt+0lTfBe6/sjo71/b5M1m8GKXGj8PbKwhPg7+H/9tbrWCazO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JPkxQAAANwAAAAPAAAAAAAAAAAAAAAAAJgCAABkcnMv&#10;ZG93bnJldi54bWxQSwUGAAAAAAQABAD1AAAAigMAAAAA&#10;" filled="f" strokecolor="red" strokeweight="3pt"/>
                  <v:shape id="Надпись 2" o:spid="_x0000_s1041" type="#_x0000_t202" style="position:absolute;width:403225;height:27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<v:textbox>
                      <w:txbxContent>
                        <w:p w:rsidR="004C1921" w:rsidRPr="00F611B1" w:rsidRDefault="004C1921" w:rsidP="002C413B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F611B1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947F19">
        <w:t xml:space="preserve">Созданный документ </w:t>
      </w:r>
      <w:r w:rsidRPr="00947F19">
        <w:rPr>
          <w:b/>
        </w:rPr>
        <w:t>«Заявка на закупку»</w:t>
      </w:r>
      <w:r w:rsidRPr="00947F19">
        <w:t xml:space="preserve"> следует связать с опубликованным документом </w:t>
      </w:r>
      <w:r w:rsidRPr="00947F19">
        <w:rPr>
          <w:b/>
        </w:rPr>
        <w:t>«План-график</w:t>
      </w:r>
      <w:r w:rsidRPr="00947F19">
        <w:t xml:space="preserve">». Для этого необходимо открыть документ на редактирование по кнопке </w:t>
      </w:r>
      <w:r w:rsidRPr="00947F19">
        <w:rPr>
          <w:noProof/>
          <w:lang w:eastAsia="ru-RU"/>
        </w:rPr>
        <w:drawing>
          <wp:inline distT="0" distB="0" distL="0" distR="0" wp14:anchorId="55C957B8" wp14:editId="283714CC">
            <wp:extent cx="200025" cy="24765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F19">
        <w:t xml:space="preserve">и из справочника </w:t>
      </w:r>
      <w:r w:rsidRPr="00947F19">
        <w:rPr>
          <w:b/>
        </w:rPr>
        <w:t>«Номер лота»</w:t>
      </w:r>
      <w:r w:rsidRPr="00947F19">
        <w:t xml:space="preserve"> необходимо выбрать лот из опубликованного Плана-графика</w:t>
      </w:r>
      <w:r w:rsidR="00F8033A" w:rsidRPr="00947F19">
        <w:t xml:space="preserve"> </w:t>
      </w:r>
      <w:r w:rsidR="00670B74" w:rsidRPr="00947F19">
        <w:rPr>
          <w:b/>
        </w:rPr>
        <w:t>(Рисунки</w:t>
      </w:r>
      <w:r w:rsidR="003E0F7A" w:rsidRPr="00947F19">
        <w:rPr>
          <w:b/>
        </w:rPr>
        <w:t xml:space="preserve"> 17</w:t>
      </w:r>
      <w:r w:rsidR="00670B74" w:rsidRPr="00947F19">
        <w:rPr>
          <w:b/>
        </w:rPr>
        <w:t>, 18</w:t>
      </w:r>
      <w:r w:rsidR="00F8033A" w:rsidRPr="00947F19">
        <w:rPr>
          <w:b/>
        </w:rPr>
        <w:t>)</w:t>
      </w:r>
      <w:r w:rsidRPr="00947F19">
        <w:t>.</w:t>
      </w:r>
      <w:r w:rsidRPr="00947F19">
        <w:rPr>
          <w:noProof/>
          <w:lang w:eastAsia="ru-RU"/>
        </w:rPr>
        <w:t xml:space="preserve"> </w:t>
      </w:r>
    </w:p>
    <w:p w:rsidR="002C413B" w:rsidRPr="00947F19" w:rsidRDefault="002C413B" w:rsidP="0035083C">
      <w:pPr>
        <w:pStyle w:val="a1"/>
        <w:numPr>
          <w:ilvl w:val="0"/>
          <w:numId w:val="0"/>
        </w:numPr>
      </w:pPr>
    </w:p>
    <w:p w:rsidR="002C413B" w:rsidRPr="00947F19" w:rsidRDefault="003E0F7A" w:rsidP="0035083C">
      <w:pPr>
        <w:pStyle w:val="a1"/>
        <w:numPr>
          <w:ilvl w:val="0"/>
          <w:numId w:val="0"/>
        </w:numPr>
        <w:jc w:val="center"/>
        <w:rPr>
          <w:b/>
        </w:rPr>
      </w:pPr>
      <w:r w:rsidRPr="00947F19">
        <w:rPr>
          <w:b/>
        </w:rPr>
        <w:t>Рисунок 17</w:t>
      </w:r>
      <w:r w:rsidR="00F8033A" w:rsidRPr="00947F19">
        <w:rPr>
          <w:b/>
        </w:rPr>
        <w:t>.</w:t>
      </w:r>
      <w:r w:rsidRPr="00947F19">
        <w:rPr>
          <w:b/>
        </w:rPr>
        <w:t xml:space="preserve"> </w:t>
      </w:r>
      <w:r w:rsidR="00F8033A" w:rsidRPr="00947F19">
        <w:rPr>
          <w:b/>
        </w:rPr>
        <w:t>Заполнение заявки на закупку</w:t>
      </w:r>
    </w:p>
    <w:p w:rsidR="002C413B" w:rsidRPr="00947F19" w:rsidRDefault="00670B74" w:rsidP="0035083C">
      <w:pPr>
        <w:pStyle w:val="a1"/>
        <w:numPr>
          <w:ilvl w:val="0"/>
          <w:numId w:val="0"/>
        </w:numPr>
      </w:pPr>
      <w:r w:rsidRPr="00947F1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4259F9D" wp14:editId="12692B25">
                <wp:simplePos x="0" y="0"/>
                <wp:positionH relativeFrom="column">
                  <wp:posOffset>-318135</wp:posOffset>
                </wp:positionH>
                <wp:positionV relativeFrom="paragraph">
                  <wp:posOffset>345440</wp:posOffset>
                </wp:positionV>
                <wp:extent cx="6430010" cy="3061335"/>
                <wp:effectExtent l="0" t="0" r="8890" b="5715"/>
                <wp:wrapSquare wrapText="bothSides"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3061335"/>
                          <a:chOff x="0" y="0"/>
                          <a:chExt cx="6693535" cy="3545205"/>
                        </a:xfrm>
                      </wpg:grpSpPr>
                      <wpg:grpSp>
                        <wpg:cNvPr id="66" name="Группа 66"/>
                        <wpg:cNvGrpSpPr/>
                        <wpg:grpSpPr>
                          <a:xfrm>
                            <a:off x="0" y="0"/>
                            <a:ext cx="6693535" cy="3545205"/>
                            <a:chOff x="0" y="0"/>
                            <a:chExt cx="6694098" cy="3545456"/>
                          </a:xfrm>
                        </wpg:grpSpPr>
                        <pic:pic xmlns:pic="http://schemas.openxmlformats.org/drawingml/2006/picture">
                          <pic:nvPicPr>
                            <pic:cNvPr id="308" name="Рисунок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4098" cy="35454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3" name="Прямоугольник 313"/>
                          <wps:cNvSpPr/>
                          <wps:spPr>
                            <a:xfrm>
                              <a:off x="138021" y="2303253"/>
                              <a:ext cx="1335003" cy="3369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39" y="2311878"/>
                            <a:ext cx="316961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1921" w:rsidRPr="00AF5D8E" w:rsidRDefault="004C1921" w:rsidP="002C413B">
                              <w:pPr>
                                <w:rPr>
                                  <w:b/>
                                  <w:color w:val="FF0000"/>
                                  <w:szCs w:val="28"/>
                                </w:rPr>
                              </w:pPr>
                              <w:r w:rsidRPr="00AF5D8E">
                                <w:rPr>
                                  <w:b/>
                                  <w:color w:val="FF0000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8" o:spid="_x0000_s1042" style="position:absolute;margin-left:-25.05pt;margin-top:27.2pt;width:506.3pt;height:241.05pt;z-index:251677696;mso-width-relative:margin;mso-height-relative:margin" coordsize="66935,35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">
                <v:group id="Группа 66" o:spid="_x0000_s1043" style="position:absolute;width:66935;height:35452" coordsize="66940,3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Рисунок 308" o:spid="_x0000_s1044" type="#_x0000_t75" style="position:absolute;width:66940;height:3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koe9AAAA3AAAAA8AAABkcnMvZG93bnJldi54bWxET02LwjAQvS/4H8II3tZEXUWqUUSweFyr&#10;eB6asS02k9pErf/eHASPj/e9XHe2Fg9qfeVYw2ioQBDnzlRcaDgdd79zED4gG6wdk4YXeVivej9L&#10;TIx78oEeWShEDGGfoIYyhCaR0uclWfRD1xBH7uJaiyHCtpCmxWcMt7UcKzWTFiuODSU2tC0pv2Z3&#10;q2FaH5vsX23k7U92KZ2vqUnPqdaDfrdZgAjUha/4494bDRMV18Yz8QjI1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/WSh70AAADcAAAADwAAAAAAAAAAAAAAAACfAgAAZHJz&#10;L2Rvd25yZXYueG1sUEsFBgAAAAAEAAQA9wAAAIkDAAAAAA==&#10;">
                    <v:imagedata r:id="rId89" o:title=""/>
                    <v:path arrowok="t"/>
                  </v:shape>
                  <v:rect id="Прямоугольник 313" o:spid="_x0000_s1045" style="position:absolute;left:1380;top:23032;width:13350;height:3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uC8QA&#10;AADcAAAADwAAAGRycy9kb3ducmV2LnhtbESPQWvCQBSE74L/YXlCb3UTLVZTN6EUaqu3RsXrI/ua&#10;hGTfhuxq0n/fLRQ8DjPzDbPNRtOKG/WutqwgnkcgiAuray4VnI7vj2sQziNrbC2Tgh9ykKXTyRYT&#10;bQf+olvuSxEg7BJUUHnfJVK6oiKDbm474uB9296gD7Ivpe5xCHDTykUUraTBmsNChR29VVQ0+dUo&#10;2A+Ltr6UePjIm/zc2Kdd/LwxSj3MxtcXEJ5Gfw//tz+1gmW8hL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rgvEAAAA3AAAAA8AAAAAAAAAAAAAAAAAmAIAAGRycy9k&#10;b3ducmV2LnhtbFBLBQYAAAAABAAEAPUAAACJAwAAAAA=&#10;" filled="f" strokecolor="red" strokeweight="3pt"/>
                </v:group>
                <v:shape id="Надпись 2" o:spid="_x0000_s1046" type="#_x0000_t202" style="position:absolute;left:11559;top:23118;width:3170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4C1921" w:rsidRPr="00AF5D8E" w:rsidRDefault="004C1921" w:rsidP="002C413B">
                        <w:pPr>
                          <w:rPr>
                            <w:b/>
                            <w:color w:val="FF0000"/>
                            <w:szCs w:val="28"/>
                          </w:rPr>
                        </w:pPr>
                        <w:r w:rsidRPr="00AF5D8E">
                          <w:rPr>
                            <w:b/>
                            <w:color w:val="FF0000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70B74" w:rsidRPr="00947F19" w:rsidRDefault="00670B74" w:rsidP="0035083C">
      <w:pPr>
        <w:pStyle w:val="a1"/>
        <w:numPr>
          <w:ilvl w:val="0"/>
          <w:numId w:val="0"/>
        </w:numPr>
        <w:ind w:firstLine="567"/>
        <w:jc w:val="both"/>
      </w:pPr>
    </w:p>
    <w:p w:rsidR="00670B74" w:rsidRPr="00947F19" w:rsidRDefault="00670B74" w:rsidP="0035083C">
      <w:pPr>
        <w:pStyle w:val="a1"/>
        <w:numPr>
          <w:ilvl w:val="0"/>
          <w:numId w:val="0"/>
        </w:numPr>
        <w:ind w:firstLine="567"/>
        <w:jc w:val="both"/>
      </w:pPr>
    </w:p>
    <w:p w:rsidR="00670B74" w:rsidRPr="00947F19" w:rsidRDefault="00670B74" w:rsidP="0035083C">
      <w:pPr>
        <w:pStyle w:val="a1"/>
        <w:numPr>
          <w:ilvl w:val="0"/>
          <w:numId w:val="0"/>
        </w:numPr>
        <w:jc w:val="center"/>
      </w:pPr>
      <w:r w:rsidRPr="00947F19">
        <w:rPr>
          <w:b/>
        </w:rPr>
        <w:t>Рисунок 18. Заполнение заявки на закупку</w:t>
      </w:r>
    </w:p>
    <w:p w:rsidR="00670B74" w:rsidRPr="00947F19" w:rsidRDefault="00670B74" w:rsidP="0035083C">
      <w:pPr>
        <w:pStyle w:val="a1"/>
        <w:numPr>
          <w:ilvl w:val="0"/>
          <w:numId w:val="0"/>
        </w:numPr>
        <w:ind w:firstLine="567"/>
        <w:jc w:val="both"/>
      </w:pPr>
    </w:p>
    <w:p w:rsidR="00670B74" w:rsidRPr="00947F19" w:rsidRDefault="00670B74" w:rsidP="0035083C">
      <w:pPr>
        <w:pStyle w:val="a1"/>
        <w:numPr>
          <w:ilvl w:val="0"/>
          <w:numId w:val="0"/>
        </w:numPr>
        <w:ind w:firstLine="567"/>
        <w:jc w:val="both"/>
      </w:pPr>
    </w:p>
    <w:p w:rsidR="002C413B" w:rsidRPr="00947F19" w:rsidRDefault="002C413B" w:rsidP="0035083C">
      <w:pPr>
        <w:pStyle w:val="a1"/>
        <w:numPr>
          <w:ilvl w:val="0"/>
          <w:numId w:val="0"/>
        </w:numPr>
        <w:ind w:firstLine="567"/>
        <w:jc w:val="both"/>
      </w:pPr>
      <w:r w:rsidRPr="00947F19">
        <w:t>Данные по выбранному лоту в сформированный документ заявки на осуществление закупки подгружаются с автоматическим заполнением реквизитов:</w:t>
      </w:r>
    </w:p>
    <w:p w:rsidR="002C413B" w:rsidRPr="00947F19" w:rsidRDefault="002C413B" w:rsidP="0035083C">
      <w:pPr>
        <w:pStyle w:val="a1"/>
        <w:numPr>
          <w:ilvl w:val="0"/>
          <w:numId w:val="0"/>
        </w:numPr>
      </w:pPr>
      <w:r w:rsidRPr="00947F19">
        <w:t>- «Наименование объекта закупки»</w:t>
      </w:r>
    </w:p>
    <w:p w:rsidR="002C413B" w:rsidRPr="00947F19" w:rsidRDefault="002C413B" w:rsidP="0035083C">
      <w:pPr>
        <w:pStyle w:val="a1"/>
        <w:numPr>
          <w:ilvl w:val="0"/>
          <w:numId w:val="0"/>
        </w:numPr>
      </w:pPr>
      <w:r w:rsidRPr="00947F19">
        <w:t>- «Способ определения поставщика»</w:t>
      </w:r>
    </w:p>
    <w:p w:rsidR="002C413B" w:rsidRPr="00947F19" w:rsidRDefault="002C413B" w:rsidP="0035083C">
      <w:pPr>
        <w:pStyle w:val="a1"/>
        <w:numPr>
          <w:ilvl w:val="0"/>
          <w:numId w:val="0"/>
        </w:numPr>
      </w:pPr>
      <w:r w:rsidRPr="00947F19">
        <w:t xml:space="preserve">- «Товары/работы/услуги». </w:t>
      </w:r>
    </w:p>
    <w:p w:rsidR="003B0D63" w:rsidRPr="00947F19" w:rsidRDefault="003B0D63" w:rsidP="0035083C">
      <w:pPr>
        <w:pStyle w:val="a1"/>
        <w:numPr>
          <w:ilvl w:val="0"/>
          <w:numId w:val="0"/>
        </w:numPr>
        <w:ind w:firstLine="567"/>
        <w:jc w:val="both"/>
      </w:pPr>
      <w:r w:rsidRPr="00947F19">
        <w:t xml:space="preserve">Остальные поля документа </w:t>
      </w:r>
      <w:r w:rsidRPr="00947F19">
        <w:rPr>
          <w:b/>
        </w:rPr>
        <w:t>«Заявка на закупку»</w:t>
      </w:r>
      <w:r w:rsidRPr="00947F19">
        <w:t xml:space="preserve"> заполняются в соответствии с инструкцией, размещенной на сайте </w:t>
      </w:r>
      <w:hyperlink r:id="rId90" w:history="1">
        <w:r w:rsidRPr="00947F19">
          <w:rPr>
            <w:rStyle w:val="af4"/>
          </w:rPr>
          <w:t>http://gz-murman.ru</w:t>
        </w:r>
      </w:hyperlink>
      <w:r w:rsidRPr="00947F19">
        <w:t xml:space="preserve"> в разделе «Инструкции АИС»</w:t>
      </w:r>
      <w:r w:rsidR="007356D6" w:rsidRPr="00947F19">
        <w:t xml:space="preserve"> - «Инструкции по Закону 44-ФЗ» - «Инструкции по заполнению заявки на закупку».</w:t>
      </w:r>
    </w:p>
    <w:p w:rsidR="002C413B" w:rsidRPr="00947F19" w:rsidRDefault="00343E90" w:rsidP="0035083C">
      <w:pPr>
        <w:pStyle w:val="a1"/>
        <w:numPr>
          <w:ilvl w:val="0"/>
          <w:numId w:val="0"/>
        </w:numPr>
        <w:ind w:firstLine="567"/>
        <w:jc w:val="both"/>
      </w:pPr>
      <w:r w:rsidRPr="00947F19">
        <w:t xml:space="preserve">После заполнения всех необходимых полей необходимо подписать документ «Заявка на закупку» электронной подписью лица заказчика, </w:t>
      </w:r>
      <w:r w:rsidRPr="00947F19">
        <w:rPr>
          <w:b/>
        </w:rPr>
        <w:t>уполномоченного на подписание документации о закупке.</w:t>
      </w:r>
      <w:r w:rsidR="00F8033A" w:rsidRPr="00947F19">
        <w:tab/>
      </w:r>
    </w:p>
    <w:p w:rsidR="00065843" w:rsidRPr="00947F19" w:rsidRDefault="00065843" w:rsidP="0035083C">
      <w:pPr>
        <w:pStyle w:val="a1"/>
        <w:numPr>
          <w:ilvl w:val="0"/>
          <w:numId w:val="0"/>
        </w:numPr>
        <w:ind w:firstLine="567"/>
        <w:jc w:val="both"/>
      </w:pPr>
    </w:p>
    <w:p w:rsidR="005D1C6B" w:rsidRPr="00947F19" w:rsidRDefault="005D1C6B" w:rsidP="0035083C">
      <w:pPr>
        <w:pStyle w:val="10"/>
        <w:pageBreakBefore w:val="0"/>
        <w:tabs>
          <w:tab w:val="clear" w:pos="1259"/>
          <w:tab w:val="num" w:pos="0"/>
        </w:tabs>
        <w:ind w:left="0" w:firstLine="0"/>
        <w:rPr>
          <w:rFonts w:cs="Times New Roman"/>
          <w:sz w:val="24"/>
          <w:szCs w:val="24"/>
          <w:lang w:eastAsia="zh-CN"/>
        </w:rPr>
      </w:pPr>
      <w:bookmarkStart w:id="46" w:name="_Toc419989701"/>
      <w:bookmarkStart w:id="47" w:name="_Toc429747758"/>
      <w:bookmarkStart w:id="48" w:name="_Toc532999580"/>
      <w:r w:rsidRPr="00947F19">
        <w:rPr>
          <w:rFonts w:cs="Times New Roman"/>
          <w:sz w:val="24"/>
          <w:szCs w:val="24"/>
          <w:lang w:eastAsia="zh-CN"/>
        </w:rPr>
        <w:t>Работа с прикрепленными файлами</w:t>
      </w:r>
      <w:bookmarkEnd w:id="46"/>
      <w:bookmarkEnd w:id="47"/>
      <w:bookmarkEnd w:id="48"/>
    </w:p>
    <w:p w:rsidR="005D1C6B" w:rsidRPr="00947F19" w:rsidRDefault="0045602B" w:rsidP="0035083C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К документу </w:t>
      </w:r>
      <w:r w:rsidRPr="00947F19">
        <w:rPr>
          <w:rFonts w:eastAsia="Times New Roman" w:cs="Times New Roman"/>
          <w:b/>
          <w:szCs w:val="24"/>
          <w:lang w:eastAsia="zh-CN"/>
        </w:rPr>
        <w:t>«Заявка на закупку»</w:t>
      </w:r>
      <w:r w:rsidRPr="00947F19">
        <w:rPr>
          <w:rFonts w:eastAsia="Times New Roman" w:cs="Times New Roman"/>
          <w:szCs w:val="24"/>
          <w:lang w:eastAsia="zh-CN"/>
        </w:rPr>
        <w:t xml:space="preserve"> необходимо прикрепить файлы документации, а также иные документы, предусмотрены законодательством. К документу </w:t>
      </w:r>
      <w:r w:rsidRPr="00947F19">
        <w:rPr>
          <w:rFonts w:eastAsia="Times New Roman" w:cs="Times New Roman"/>
          <w:b/>
          <w:szCs w:val="24"/>
          <w:lang w:eastAsia="zh-CN"/>
        </w:rPr>
        <w:t>«Заявка на закупку»</w:t>
      </w:r>
      <w:r w:rsidR="005D1C6B" w:rsidRPr="00947F19">
        <w:rPr>
          <w:rFonts w:eastAsia="Times New Roman" w:cs="Times New Roman"/>
          <w:b/>
          <w:szCs w:val="24"/>
          <w:lang w:eastAsia="zh-CN"/>
        </w:rPr>
        <w:t xml:space="preserve"> </w:t>
      </w:r>
      <w:r w:rsidR="005D1C6B" w:rsidRPr="00947F19">
        <w:rPr>
          <w:rFonts w:eastAsia="Times New Roman" w:cs="Times New Roman"/>
          <w:szCs w:val="24"/>
          <w:lang w:eastAsia="zh-CN"/>
        </w:rPr>
        <w:t>могут быть прикреплены файлы произвольного формата. Рекомендуется прикреплять файлы, созданные в текстовом редакторе MS Word (*.doc, *.docx),а также в табличном редакторе MS Excel (*.xls, *xlsx).</w:t>
      </w:r>
    </w:p>
    <w:p w:rsidR="00EA7E92" w:rsidRPr="00947F19" w:rsidRDefault="00EA7E92" w:rsidP="0035083C">
      <w:pPr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Документацию (извещение) о закупке необходимо формировать в соответствии с типовыми формами, утвержденными Комитетом госзакупок Мурманской области, которые размещены на сайте Комитета в разделе «Документы» - «Документы 44-ФЗ» - «Типовые формы» </w:t>
      </w:r>
      <w:hyperlink r:id="rId91" w:history="1">
        <w:r w:rsidRPr="00947F19">
          <w:rPr>
            <w:rStyle w:val="af4"/>
            <w:rFonts w:eastAsia="Times New Roman" w:cs="Times New Roman"/>
            <w:szCs w:val="24"/>
            <w:lang w:eastAsia="zh-CN"/>
          </w:rPr>
          <w:t>https://goszakaz.gov-murman.ru/documents/npa44/tipovye-formy44.php</w:t>
        </w:r>
      </w:hyperlink>
      <w:r w:rsidRPr="00947F19">
        <w:rPr>
          <w:rFonts w:eastAsia="Times New Roman" w:cs="Times New Roman"/>
          <w:szCs w:val="24"/>
          <w:lang w:eastAsia="zh-CN"/>
        </w:rPr>
        <w:t xml:space="preserve">. </w:t>
      </w:r>
    </w:p>
    <w:p w:rsidR="005D1C6B" w:rsidRPr="00947F19" w:rsidRDefault="0035083C" w:rsidP="0035083C">
      <w:pPr>
        <w:spacing w:line="240" w:lineRule="auto"/>
        <w:ind w:firstLine="567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7A8ED80" wp14:editId="56AC3724">
            <wp:simplePos x="0" y="0"/>
            <wp:positionH relativeFrom="column">
              <wp:posOffset>71120</wp:posOffset>
            </wp:positionH>
            <wp:positionV relativeFrom="paragraph">
              <wp:posOffset>527685</wp:posOffset>
            </wp:positionV>
            <wp:extent cx="5130800" cy="2463800"/>
            <wp:effectExtent l="0" t="0" r="0" b="0"/>
            <wp:wrapTopAndBottom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8E" w:rsidRPr="00947F19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CC52A5" wp14:editId="648B535D">
                <wp:simplePos x="0" y="0"/>
                <wp:positionH relativeFrom="column">
                  <wp:posOffset>4584065</wp:posOffset>
                </wp:positionH>
                <wp:positionV relativeFrom="paragraph">
                  <wp:posOffset>1010920</wp:posOffset>
                </wp:positionV>
                <wp:extent cx="233680" cy="255905"/>
                <wp:effectExtent l="19050" t="19050" r="13970" b="1079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55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360.95pt;margin-top:79.6pt;width:18.4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" filled="f" strokecolor="red" strokeweight="3pt"/>
            </w:pict>
          </mc:Fallback>
        </mc:AlternateContent>
      </w:r>
      <w:r w:rsidR="005D1C6B" w:rsidRPr="00947F19">
        <w:rPr>
          <w:rFonts w:cs="Times New Roman"/>
          <w:szCs w:val="24"/>
        </w:rPr>
        <w:t xml:space="preserve">Для работы с прикрепленными файлами необходимо выбрать конкретный документ из списка и кликнуть по кнопке </w:t>
      </w:r>
      <w:r w:rsidR="005D1C6B"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500A054E" wp14:editId="2B7A581B">
            <wp:extent cx="166255" cy="173596"/>
            <wp:effectExtent l="0" t="0" r="571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7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C6B" w:rsidRPr="00947F19">
        <w:rPr>
          <w:rFonts w:cs="Times New Roman"/>
          <w:szCs w:val="24"/>
        </w:rPr>
        <w:t xml:space="preserve"> </w:t>
      </w:r>
      <w:r w:rsidR="005D1C6B" w:rsidRPr="00947F19">
        <w:rPr>
          <w:rFonts w:cs="Times New Roman"/>
          <w:b/>
          <w:szCs w:val="24"/>
        </w:rPr>
        <w:t>Прикрепленный файл</w:t>
      </w:r>
      <w:r w:rsidR="003E0F7A" w:rsidRPr="00947F19">
        <w:rPr>
          <w:rFonts w:cs="Times New Roman"/>
          <w:b/>
          <w:szCs w:val="24"/>
        </w:rPr>
        <w:t xml:space="preserve"> (Рисунок 22</w:t>
      </w:r>
      <w:r w:rsidR="001B1D3D" w:rsidRPr="00947F19">
        <w:rPr>
          <w:rFonts w:cs="Times New Roman"/>
          <w:b/>
          <w:szCs w:val="24"/>
        </w:rPr>
        <w:t>)</w:t>
      </w:r>
      <w:r w:rsidR="005D1C6B" w:rsidRPr="00947F19">
        <w:rPr>
          <w:rFonts w:cs="Times New Roman"/>
          <w:szCs w:val="24"/>
        </w:rPr>
        <w:t>.</w:t>
      </w:r>
    </w:p>
    <w:p w:rsidR="005D1C6B" w:rsidRPr="00947F19" w:rsidRDefault="005D1C6B" w:rsidP="0035083C">
      <w:pPr>
        <w:pStyle w:val="ad"/>
        <w:rPr>
          <w:sz w:val="24"/>
          <w:szCs w:val="24"/>
        </w:rPr>
      </w:pPr>
    </w:p>
    <w:p w:rsidR="001B1D3D" w:rsidRPr="00947F19" w:rsidRDefault="001B1D3D" w:rsidP="0035083C">
      <w:pPr>
        <w:pStyle w:val="a7"/>
        <w:ind w:firstLine="0"/>
        <w:jc w:val="center"/>
        <w:rPr>
          <w:b/>
          <w:lang w:eastAsia="ru-RU"/>
        </w:rPr>
      </w:pPr>
      <w:r w:rsidRPr="00947F19">
        <w:rPr>
          <w:b/>
          <w:lang w:eastAsia="ru-RU"/>
        </w:rPr>
        <w:t>Рисунок 2</w:t>
      </w:r>
      <w:r w:rsidR="003E0F7A" w:rsidRPr="00947F19">
        <w:rPr>
          <w:b/>
          <w:lang w:eastAsia="ru-RU"/>
        </w:rPr>
        <w:t>2</w:t>
      </w:r>
      <w:r w:rsidRPr="00947F19">
        <w:rPr>
          <w:b/>
          <w:lang w:eastAsia="ru-RU"/>
        </w:rPr>
        <w:t>.</w:t>
      </w:r>
      <w:r w:rsidR="003E0F7A" w:rsidRPr="00947F19">
        <w:rPr>
          <w:b/>
          <w:lang w:eastAsia="ru-RU"/>
        </w:rPr>
        <w:t xml:space="preserve"> </w:t>
      </w:r>
      <w:r w:rsidR="005F2E82" w:rsidRPr="00947F19">
        <w:rPr>
          <w:b/>
          <w:lang w:eastAsia="ru-RU"/>
        </w:rPr>
        <w:t>Работа с прикр</w:t>
      </w:r>
      <w:r w:rsidRPr="00947F19">
        <w:rPr>
          <w:b/>
          <w:lang w:eastAsia="ru-RU"/>
        </w:rPr>
        <w:t>епленными файлами</w:t>
      </w:r>
    </w:p>
    <w:p w:rsidR="001B1D3D" w:rsidRPr="00947F19" w:rsidRDefault="001B1D3D" w:rsidP="0035083C">
      <w:pPr>
        <w:pStyle w:val="a7"/>
        <w:jc w:val="center"/>
        <w:rPr>
          <w:b/>
          <w:sz w:val="10"/>
          <w:szCs w:val="10"/>
          <w:lang w:eastAsia="ru-RU"/>
        </w:rPr>
      </w:pPr>
    </w:p>
    <w:p w:rsidR="005D1C6B" w:rsidRPr="00947F19" w:rsidRDefault="004C1921" w:rsidP="0035083C">
      <w:pPr>
        <w:spacing w:line="240" w:lineRule="auto"/>
        <w:ind w:firstLine="709"/>
        <w:jc w:val="center"/>
        <w:rPr>
          <w:rFonts w:cs="Times New Roman"/>
          <w:i/>
          <w:szCs w:val="24"/>
        </w:rPr>
      </w:pPr>
      <w:r>
        <w:rPr>
          <w:rFonts w:cs="Times New Roman"/>
          <w:noProof/>
          <w:szCs w:val="24"/>
          <w:lang w:eastAsia="zh-CN"/>
        </w:rPr>
        <w:pict>
          <v:shape id="_x0000_s1044" type="#_x0000_t75" style="position:absolute;left:0;text-align:left;margin-left:73.05pt;margin-top:37.95pt;width:325.25pt;height:116.95pt;z-index:251686912;mso-position-horizontal-relative:text;mso-position-vertical-relative:text;mso-width-relative:page;mso-height-relative:page" filled="t">
            <v:fill color2="black"/>
            <v:imagedata r:id="rId94" o:title=""/>
            <w10:wrap type="topAndBottom"/>
          </v:shape>
          <o:OLEObject Type="Embed" ProgID="PBrush" ShapeID="_x0000_s1044" DrawAspect="Content" ObjectID="_1649505154" r:id="rId95"/>
        </w:pict>
      </w:r>
      <w:r w:rsidR="005D1C6B" w:rsidRPr="00947F19">
        <w:rPr>
          <w:rFonts w:cs="Times New Roman"/>
          <w:szCs w:val="24"/>
        </w:rPr>
        <w:t>При этом откроется список прикрепленных файлов, в котором можно видеть как автоматически сгенерированные файлы, так и те, которые были прикреплены вручную</w:t>
      </w:r>
      <w:r w:rsidR="005D1C6B" w:rsidRPr="00947F19">
        <w:rPr>
          <w:rFonts w:cs="Times New Roman"/>
          <w:i/>
          <w:szCs w:val="24"/>
        </w:rPr>
        <w:t>.</w:t>
      </w:r>
      <w:r w:rsidR="0035083C" w:rsidRPr="00947F19">
        <w:rPr>
          <w:b/>
          <w:szCs w:val="24"/>
        </w:rPr>
        <w:t xml:space="preserve"> Рисунок 23</w:t>
      </w:r>
      <w:r w:rsidR="0035083C" w:rsidRPr="00947F19">
        <w:rPr>
          <w:szCs w:val="24"/>
        </w:rPr>
        <w:t>.</w:t>
      </w:r>
      <w:r w:rsidR="0035083C" w:rsidRPr="00947F19">
        <w:rPr>
          <w:b/>
          <w:szCs w:val="24"/>
        </w:rPr>
        <w:t xml:space="preserve"> Работа с прикрепленными файлами</w:t>
      </w:r>
    </w:p>
    <w:p w:rsidR="0035083C" w:rsidRPr="00947F19" w:rsidRDefault="0035083C" w:rsidP="0035083C">
      <w:pPr>
        <w:pStyle w:val="ad"/>
        <w:keepNext w:val="0"/>
        <w:rPr>
          <w:b/>
          <w:sz w:val="24"/>
          <w:szCs w:val="24"/>
        </w:rPr>
      </w:pPr>
      <w:r w:rsidRPr="00947F19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92C453" wp14:editId="0C8266B1">
                <wp:simplePos x="0" y="0"/>
                <wp:positionH relativeFrom="column">
                  <wp:posOffset>841375</wp:posOffset>
                </wp:positionH>
                <wp:positionV relativeFrom="paragraph">
                  <wp:posOffset>-64135</wp:posOffset>
                </wp:positionV>
                <wp:extent cx="3869690" cy="1275715"/>
                <wp:effectExtent l="0" t="0" r="0" b="635"/>
                <wp:wrapTopAndBottom/>
                <wp:docPr id="112" name="Группа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690" cy="1275715"/>
                          <a:chOff x="0" y="0"/>
                          <a:chExt cx="3870251" cy="1275907"/>
                        </a:xfrm>
                      </wpg:grpSpPr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251" cy="1275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11" name="Прямоугольник 111"/>
                        <wps:cNvSpPr/>
                        <wps:spPr>
                          <a:xfrm>
                            <a:off x="95693" y="648586"/>
                            <a:ext cx="1924493" cy="2127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2" o:spid="_x0000_s1026" style="position:absolute;margin-left:66.25pt;margin-top:-5.05pt;width:304.7pt;height:100.45pt;z-index:251736064" coordsize="38702,1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">
                <v:shape id="Рисунок 105" o:spid="_x0000_s1027" type="#_x0000_t75" style="position:absolute;width:38702;height:1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AE/GAAAA3AAAAA8AAABkcnMvZG93bnJldi54bWxEj09rAjEQxe8Fv0MYobeaWGgpq1GkuLQF&#10;e6h/8TZsxt2tm8mSpLr99kYQvM3w3rzfm/G0s404kQ+1Yw3DgQJBXDhTc6lhvcqf3kCEiGywcUwa&#10;/inAdNJ7GGNm3Jl/6LSMpUghHDLUUMXYZlKGoiKLYeBa4qQdnLcY0+pLaTyeU7ht5LNSr9JizYlQ&#10;YUvvFRXH5Z9NXJsPt1+LzS7f199+Yxdz8/GrtH7sd7MRiEhdvJtv158m1VcvcH0mTS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0AT8YAAADcAAAADwAAAAAAAAAAAAAA&#10;AACfAgAAZHJzL2Rvd25yZXYueG1sUEsFBgAAAAAEAAQA9wAAAJIDAAAAAA==&#10;" filled="t">
                  <v:imagedata r:id="rId97" o:title=""/>
                  <v:path arrowok="t"/>
                </v:shape>
                <v:rect id="Прямоугольник 111" o:spid="_x0000_s1028" style="position:absolute;left:956;top:6485;width:19245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7BsIA&#10;AADcAAAADwAAAGRycy9kb3ducmV2LnhtbERPTWvCQBC9C/0PyxS8mU1CqTZ1DSK0Wm/Gll6H7DQJ&#10;yc6G7NbEf98tCN7m8T5nnU+mExcaXGNZQRLFIIhLqxuuFHye3xYrEM4ja+wsk4IrOcg3D7M1ZtqO&#10;fKJL4SsRQthlqKD2vs+kdGVNBl1ke+LA/djBoA9wqKQecAzhppNpHD9Lgw2Hhhp72tVUtsWvUfAx&#10;pl3zXeFxX7TFV2uf3pPli1Fq/jhtX0F4mvxdfHMfdJifJPD/TL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/sGwgAAANwAAAAPAAAAAAAAAAAAAAAAAJgCAABkcnMvZG93&#10;bnJldi54bWxQSwUGAAAAAAQABAD1AAAAhwMAAAAA&#10;" filled="f" strokecolor="red" strokeweight="3pt"/>
                <w10:wrap type="topAndBottom"/>
              </v:group>
            </w:pict>
          </mc:Fallback>
        </mc:AlternateContent>
      </w:r>
    </w:p>
    <w:p w:rsidR="0045602B" w:rsidRPr="00947F19" w:rsidRDefault="0045602B" w:rsidP="0035083C">
      <w:pPr>
        <w:pStyle w:val="a7"/>
        <w:ind w:firstLine="0"/>
        <w:jc w:val="center"/>
        <w:rPr>
          <w:b/>
        </w:rPr>
      </w:pPr>
      <w:r w:rsidRPr="00947F19">
        <w:rPr>
          <w:b/>
        </w:rPr>
        <w:t>Рисунок 24. Работа с при</w:t>
      </w:r>
      <w:r w:rsidR="005F2E82" w:rsidRPr="00947F19">
        <w:rPr>
          <w:b/>
        </w:rPr>
        <w:t>кр</w:t>
      </w:r>
      <w:r w:rsidRPr="00947F19">
        <w:rPr>
          <w:b/>
        </w:rPr>
        <w:t>епленными файлами</w:t>
      </w:r>
    </w:p>
    <w:p w:rsidR="0045602B" w:rsidRPr="00947F19" w:rsidRDefault="0045602B" w:rsidP="0035083C">
      <w:pPr>
        <w:pStyle w:val="a7"/>
        <w:ind w:firstLine="0"/>
        <w:jc w:val="center"/>
        <w:rPr>
          <w:lang w:eastAsia="ru-RU"/>
        </w:rPr>
      </w:pPr>
    </w:p>
    <w:p w:rsidR="001B1D3D" w:rsidRPr="00947F19" w:rsidRDefault="005D1C6B" w:rsidP="0035083C">
      <w:pPr>
        <w:spacing w:line="240" w:lineRule="auto"/>
        <w:ind w:firstLine="567"/>
        <w:jc w:val="both"/>
        <w:rPr>
          <w:lang w:eastAsia="ru-RU"/>
        </w:rPr>
      </w:pPr>
      <w:r w:rsidRPr="00947F19">
        <w:rPr>
          <w:rFonts w:cs="Times New Roman"/>
          <w:szCs w:val="24"/>
        </w:rPr>
        <w:t xml:space="preserve">Для скачивания или открытия файла необходимо выделить документ и нажать на кнопку  </w:t>
      </w:r>
      <w:r w:rsidRPr="00947F19">
        <w:rPr>
          <w:rFonts w:cs="Times New Roman"/>
          <w:b/>
          <w:szCs w:val="24"/>
        </w:rPr>
        <w:t>«Просмотр оправдательного документа»</w:t>
      </w:r>
      <w:r w:rsidR="003E0F7A" w:rsidRPr="00947F19">
        <w:rPr>
          <w:rFonts w:cs="Times New Roman"/>
          <w:b/>
          <w:szCs w:val="24"/>
        </w:rPr>
        <w:t xml:space="preserve"> (Рисунок 24</w:t>
      </w:r>
      <w:r w:rsidR="001B1D3D" w:rsidRPr="00947F19">
        <w:rPr>
          <w:rFonts w:cs="Times New Roman"/>
          <w:b/>
          <w:szCs w:val="24"/>
        </w:rPr>
        <w:t>)</w:t>
      </w:r>
      <w:r w:rsidRPr="00947F19">
        <w:rPr>
          <w:rFonts w:cs="Times New Roman"/>
          <w:i/>
          <w:szCs w:val="24"/>
        </w:rPr>
        <w:t>.</w:t>
      </w:r>
    </w:p>
    <w:p w:rsidR="005D1C6B" w:rsidRPr="00947F19" w:rsidRDefault="005D1C6B" w:rsidP="0035083C">
      <w:pPr>
        <w:spacing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В открывшейся форме необходимо щелкнуть по ссылке файла для того, чтобы открыть или сохранить документ</w:t>
      </w:r>
      <w:r w:rsidR="001B1D3D" w:rsidRPr="00947F19">
        <w:rPr>
          <w:rFonts w:eastAsia="Times New Roman" w:cs="Times New Roman"/>
          <w:szCs w:val="24"/>
          <w:lang w:eastAsia="zh-CN"/>
        </w:rPr>
        <w:t xml:space="preserve"> </w:t>
      </w:r>
      <w:r w:rsidR="003E0F7A" w:rsidRPr="00947F19">
        <w:rPr>
          <w:rFonts w:eastAsia="Times New Roman" w:cs="Times New Roman"/>
          <w:b/>
          <w:szCs w:val="24"/>
          <w:lang w:eastAsia="zh-CN"/>
        </w:rPr>
        <w:t>(Рисунок 25</w:t>
      </w:r>
      <w:r w:rsidR="001B1D3D" w:rsidRPr="00947F19">
        <w:rPr>
          <w:rFonts w:eastAsia="Times New Roman" w:cs="Times New Roman"/>
          <w:b/>
          <w:szCs w:val="24"/>
          <w:lang w:eastAsia="zh-CN"/>
        </w:rPr>
        <w:t>)</w:t>
      </w:r>
      <w:r w:rsidRPr="00947F19">
        <w:rPr>
          <w:rFonts w:eastAsia="Times New Roman" w:cs="Times New Roman"/>
          <w:b/>
          <w:szCs w:val="24"/>
          <w:lang w:eastAsia="zh-CN"/>
        </w:rPr>
        <w:t>.</w:t>
      </w:r>
    </w:p>
    <w:p w:rsidR="005D1C6B" w:rsidRPr="00947F19" w:rsidRDefault="005D1C6B" w:rsidP="0035083C">
      <w:pPr>
        <w:pStyle w:val="ad"/>
        <w:rPr>
          <w:sz w:val="24"/>
          <w:szCs w:val="24"/>
        </w:rPr>
      </w:pPr>
      <w:r w:rsidRPr="00947F19">
        <w:rPr>
          <w:noProof/>
          <w:sz w:val="24"/>
          <w:szCs w:val="24"/>
        </w:rPr>
        <w:drawing>
          <wp:inline distT="0" distB="0" distL="0" distR="0" wp14:anchorId="01AA532B" wp14:editId="7E455B4E">
            <wp:extent cx="3944470" cy="2635623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53" cy="2644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6B" w:rsidRPr="00947F19" w:rsidRDefault="001B1D3D" w:rsidP="0035083C">
      <w:pPr>
        <w:pStyle w:val="a"/>
        <w:numPr>
          <w:ilvl w:val="0"/>
          <w:numId w:val="0"/>
        </w:numPr>
        <w:spacing w:after="120"/>
        <w:rPr>
          <w:sz w:val="24"/>
          <w:szCs w:val="24"/>
        </w:rPr>
      </w:pPr>
      <w:r w:rsidRPr="00947F19">
        <w:rPr>
          <w:sz w:val="24"/>
          <w:szCs w:val="24"/>
        </w:rPr>
        <w:t>Рисунок 2</w:t>
      </w:r>
      <w:r w:rsidR="003E0F7A" w:rsidRPr="00947F19">
        <w:rPr>
          <w:sz w:val="24"/>
          <w:szCs w:val="24"/>
        </w:rPr>
        <w:t>5</w:t>
      </w:r>
      <w:r w:rsidRPr="00947F19">
        <w:rPr>
          <w:sz w:val="24"/>
          <w:szCs w:val="24"/>
        </w:rPr>
        <w:t>.</w:t>
      </w:r>
      <w:r w:rsidR="003E0F7A" w:rsidRPr="00947F19">
        <w:rPr>
          <w:sz w:val="24"/>
          <w:szCs w:val="24"/>
        </w:rPr>
        <w:t xml:space="preserve"> </w:t>
      </w:r>
      <w:r w:rsidR="005D1C6B" w:rsidRPr="00947F19">
        <w:rPr>
          <w:sz w:val="24"/>
          <w:szCs w:val="24"/>
        </w:rPr>
        <w:t>Загрузка прикрепленных файлов</w:t>
      </w:r>
    </w:p>
    <w:p w:rsidR="005D1C6B" w:rsidRPr="00947F19" w:rsidRDefault="005D1C6B" w:rsidP="0035083C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CB280" wp14:editId="58E8C4C5">
                <wp:simplePos x="0" y="0"/>
                <wp:positionH relativeFrom="column">
                  <wp:posOffset>654685</wp:posOffset>
                </wp:positionH>
                <wp:positionV relativeFrom="paragraph">
                  <wp:posOffset>948528</wp:posOffset>
                </wp:positionV>
                <wp:extent cx="233917" cy="255935"/>
                <wp:effectExtent l="19050" t="19050" r="13970" b="1079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55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6" style="position:absolute;margin-left:51.55pt;margin-top:74.7pt;width:18.4pt;height:2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" filled="f" strokecolor="red" strokeweight="3pt"/>
            </w:pict>
          </mc:Fallback>
        </mc:AlternateContent>
      </w:r>
      <w:r w:rsidR="004C1921">
        <w:rPr>
          <w:rFonts w:cs="Times New Roman"/>
          <w:noProof/>
          <w:szCs w:val="24"/>
          <w:lang w:eastAsia="ru-RU"/>
        </w:rPr>
        <w:pict>
          <v:shape id="_x0000_s1045" type="#_x0000_t75" style="position:absolute;left:0;text-align:left;margin-left:24.9pt;margin-top:45.95pt;width:401.85pt;height:167.6pt;z-index:251688960;mso-position-horizontal-relative:text;mso-position-vertical-relative:text;mso-width-relative:page;mso-height-relative:page" filled="t">
            <v:fill color2="black"/>
            <v:imagedata r:id="rId94" o:title=""/>
            <w10:wrap type="topAndBottom"/>
          </v:shape>
          <o:OLEObject Type="Embed" ProgID="PBrush" ShapeID="_x0000_s1045" DrawAspect="Content" ObjectID="_1649505155" r:id="rId99"/>
        </w:pict>
      </w:r>
      <w:r w:rsidRPr="00947F19">
        <w:rPr>
          <w:rFonts w:cs="Times New Roman"/>
          <w:szCs w:val="24"/>
        </w:rPr>
        <w:t xml:space="preserve"> Если к документу необходимо прикрепить новый файл, следует кликнуть по</w:t>
      </w:r>
      <w:r w:rsidR="0045602B" w:rsidRPr="00947F19">
        <w:rPr>
          <w:rFonts w:cs="Times New Roman"/>
          <w:szCs w:val="24"/>
        </w:rPr>
        <w:t xml:space="preserve"> </w:t>
      </w:r>
      <w:r w:rsidRPr="00947F19">
        <w:rPr>
          <w:rFonts w:cs="Times New Roman"/>
          <w:szCs w:val="24"/>
        </w:rPr>
        <w:t xml:space="preserve">кнопке </w:t>
      </w: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74D1A576" wp14:editId="29C58F4A">
            <wp:extent cx="233680" cy="266065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F19">
        <w:rPr>
          <w:rFonts w:cs="Times New Roman"/>
          <w:szCs w:val="24"/>
        </w:rPr>
        <w:t xml:space="preserve"> «</w:t>
      </w:r>
      <w:r w:rsidRPr="00947F19">
        <w:rPr>
          <w:rFonts w:cs="Times New Roman"/>
          <w:b/>
          <w:szCs w:val="24"/>
        </w:rPr>
        <w:t>Создать»</w:t>
      </w:r>
      <w:r w:rsidRPr="00947F19">
        <w:rPr>
          <w:rFonts w:cs="Times New Roman"/>
          <w:szCs w:val="24"/>
        </w:rPr>
        <w:t>. При этом откроется форма создания/редактирования файла.</w:t>
      </w:r>
    </w:p>
    <w:p w:rsidR="005D1C6B" w:rsidRPr="00947F19" w:rsidRDefault="005D1C6B" w:rsidP="0035083C">
      <w:pPr>
        <w:spacing w:line="240" w:lineRule="auto"/>
        <w:ind w:firstLine="360"/>
        <w:rPr>
          <w:rFonts w:cs="Times New Roman"/>
          <w:szCs w:val="24"/>
        </w:rPr>
      </w:pPr>
    </w:p>
    <w:p w:rsidR="005D1C6B" w:rsidRPr="00947F19" w:rsidRDefault="00ED2BA0" w:rsidP="0035083C">
      <w:pPr>
        <w:spacing w:line="240" w:lineRule="auto"/>
        <w:ind w:firstLine="709"/>
        <w:jc w:val="both"/>
        <w:rPr>
          <w:rFonts w:cs="Times New Roman"/>
          <w:szCs w:val="24"/>
        </w:rPr>
      </w:pPr>
      <w:r w:rsidRPr="00947F19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B16C142" wp14:editId="5300BD5E">
                <wp:simplePos x="0" y="0"/>
                <wp:positionH relativeFrom="column">
                  <wp:posOffset>149225</wp:posOffset>
                </wp:positionH>
                <wp:positionV relativeFrom="paragraph">
                  <wp:posOffset>803910</wp:posOffset>
                </wp:positionV>
                <wp:extent cx="5505450" cy="2800350"/>
                <wp:effectExtent l="19050" t="0" r="0" b="0"/>
                <wp:wrapTopAndBottom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800350"/>
                          <a:chOff x="0" y="0"/>
                          <a:chExt cx="5505450" cy="2800350"/>
                        </a:xfrm>
                      </wpg:grpSpPr>
                      <pic:pic xmlns:pic="http://schemas.openxmlformats.org/drawingml/2006/picture">
                        <pic:nvPicPr>
                          <pic:cNvPr id="102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80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14" name="Прямоугольник 114"/>
                        <wps:cNvSpPr/>
                        <wps:spPr>
                          <a:xfrm>
                            <a:off x="3810000" y="409575"/>
                            <a:ext cx="233680" cy="25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0" y="1628775"/>
                            <a:ext cx="1764665" cy="5314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0" o:spid="_x0000_s1026" style="position:absolute;margin-left:11.75pt;margin-top:63.3pt;width:433.5pt;height:220.5pt;z-index:251691008" coordsize="55054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">
                <v:shape id="Рисунок 102" o:spid="_x0000_s1027" type="#_x0000_t75" style="position:absolute;width:55054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1ybEAAAA3AAAAA8AAABkcnMvZG93bnJldi54bWxET01rwkAQvQv9D8sUvIhuFJQS3YSSKvXQ&#10;Q2ML4m3MTpPQ7GzY3Wr8992C0Ns83uds8sF04kLOt5YVzGcJCOLK6pZrBZ8fu+kTCB+QNXaWScGN&#10;POTZw2iDqbZXLulyCLWIIexTVNCE0KdS+qohg35me+LIfVlnMEToaqkdXmO46eQiSVbSYMuxocGe&#10;ioaq78OPUVDcziW+zF/duzxtj7vjW1EuJ61S48fheQ0i0BD+xXf3Xsf5yQL+nokX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h1ybEAAAA3AAAAA8AAAAAAAAAAAAAAAAA&#10;nwIAAGRycy9kb3ducmV2LnhtbFBLBQYAAAAABAAEAPcAAACQAwAAAAA=&#10;" filled="t">
                  <v:imagedata r:id="rId102" o:title=""/>
                  <v:path arrowok="t"/>
                </v:shape>
                <v:rect id="Прямоугольник 114" o:spid="_x0000_s1028" style="position:absolute;left:38100;top:4095;width:2336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YnsEA&#10;AADcAAAADwAAAGRycy9kb3ducmV2LnhtbERPTWvCQBC9F/wPywjedBMRrdFVpFCtvTUqXofsmIRk&#10;Z0N2Nem/d4VCb/N4n7Pe9qYWD2pdaVlBPIlAEGdWl5wrOJ8+x+8gnEfWWFsmBb/kYLsZvK0x0bbj&#10;H3qkPhchhF2CCgrvm0RKlxVk0E1sQxy4m20N+gDbXOoWuxBuajmNork0WHJoKLChj4KyKr0bBcdu&#10;WpfXHL8PaZVeKjvbx4ulUWo07HcrEJ56/y/+c3/pMD+ewe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4WJ7BAAAA3AAAAA8AAAAAAAAAAAAAAAAAmAIAAGRycy9kb3du&#10;cmV2LnhtbFBLBQYAAAAABAAEAPUAAACGAwAAAAA=&#10;" filled="f" strokecolor="red" strokeweight="3pt"/>
                <v:rect id="Прямоугольник 115" o:spid="_x0000_s1029" style="position:absolute;top:16287;width:17646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9BcEA&#10;AADcAAAADwAAAGRycy9kb3ducmV2LnhtbERPTWvCQBC9F/wPywjedBOxVaOrSKGt7a1R8TpkxyQk&#10;OxuyWxP/vSsIvc3jfc5625taXKl1pWUF8SQCQZxZXXKu4Hj4GC9AOI+ssbZMCm7kYLsZvKwx0bbj&#10;X7qmPhchhF2CCgrvm0RKlxVk0E1sQxy4i20N+gDbXOoWuxBuajmNojdpsOTQUGBD7wVlVfpnFHx3&#10;07o85/jzlVbpqbKzz3i+NEqNhv1uBcJT7//FT/deh/nxKzyeC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0/QXBAAAA3AAAAA8AAAAAAAAAAAAAAAAAmAIAAGRycy9kb3du&#10;cmV2LnhtbFBLBQYAAAAABAAEAPUAAACGAwAAAAA=&#10;" filled="f" strokecolor="red" strokeweight="3pt"/>
                <w10:wrap type="topAndBottom"/>
              </v:group>
            </w:pict>
          </mc:Fallback>
        </mc:AlternateContent>
      </w:r>
      <w:r w:rsidR="005D1C6B" w:rsidRPr="00947F19">
        <w:rPr>
          <w:rFonts w:cs="Times New Roman"/>
          <w:szCs w:val="24"/>
        </w:rPr>
        <w:t xml:space="preserve">В данной форме по кнопке </w:t>
      </w:r>
      <w:r w:rsidR="005D1C6B" w:rsidRPr="00947F19">
        <w:rPr>
          <w:rFonts w:cs="Times New Roman"/>
          <w:b/>
          <w:szCs w:val="24"/>
        </w:rPr>
        <w:t xml:space="preserve">[Обзор] </w:t>
      </w:r>
      <w:r w:rsidR="005D1C6B" w:rsidRPr="00947F19">
        <w:rPr>
          <w:rFonts w:cs="Times New Roman"/>
          <w:szCs w:val="24"/>
        </w:rPr>
        <w:t xml:space="preserve">необходимо выбрать файл, указать комментарий (чем именно является файл). Если данный файл должен быть опубликован на </w:t>
      </w:r>
      <w:r w:rsidR="005D1C6B" w:rsidRPr="00947F19">
        <w:rPr>
          <w:rFonts w:cs="Times New Roman"/>
          <w:szCs w:val="24"/>
          <w:lang w:val="en-US"/>
        </w:rPr>
        <w:t>OOC</w:t>
      </w:r>
      <w:r w:rsidR="005D1C6B" w:rsidRPr="00947F19">
        <w:rPr>
          <w:rFonts w:cs="Times New Roman"/>
          <w:szCs w:val="24"/>
        </w:rPr>
        <w:t xml:space="preserve">, то необходимо установить маркер </w:t>
      </w:r>
      <w:r w:rsidR="005D1C6B" w:rsidRPr="00947F19">
        <w:rPr>
          <w:rFonts w:cs="Times New Roman"/>
          <w:b/>
          <w:szCs w:val="24"/>
        </w:rPr>
        <w:t>«Размещение файла на ООС»</w:t>
      </w:r>
      <w:r w:rsidR="005D1C6B" w:rsidRPr="00947F19">
        <w:rPr>
          <w:rFonts w:cs="Times New Roman"/>
          <w:szCs w:val="24"/>
        </w:rPr>
        <w:t xml:space="preserve">. </w:t>
      </w:r>
    </w:p>
    <w:p w:rsidR="00ED2BA0" w:rsidRPr="00947F19" w:rsidRDefault="00ED2BA0" w:rsidP="0035083C">
      <w:pPr>
        <w:spacing w:line="240" w:lineRule="auto"/>
        <w:ind w:firstLine="709"/>
        <w:jc w:val="both"/>
        <w:rPr>
          <w:rFonts w:cs="Times New Roman"/>
          <w:szCs w:val="24"/>
        </w:rPr>
      </w:pPr>
    </w:p>
    <w:p w:rsidR="0033130C" w:rsidRPr="00947F19" w:rsidRDefault="0033130C" w:rsidP="0035083C">
      <w:pPr>
        <w:pStyle w:val="10"/>
        <w:pageBreakBefore w:val="0"/>
        <w:tabs>
          <w:tab w:val="clear" w:pos="1259"/>
          <w:tab w:val="num" w:pos="0"/>
        </w:tabs>
        <w:ind w:left="0" w:firstLine="0"/>
        <w:rPr>
          <w:rFonts w:cs="Times New Roman"/>
          <w:sz w:val="24"/>
          <w:szCs w:val="24"/>
          <w:lang w:eastAsia="zh-CN"/>
        </w:rPr>
      </w:pPr>
      <w:bookmarkStart w:id="49" w:name="_Toc532999581"/>
      <w:bookmarkStart w:id="50" w:name="_Toc429747759"/>
      <w:r w:rsidRPr="00947F19">
        <w:rPr>
          <w:rFonts w:cs="Times New Roman"/>
          <w:sz w:val="24"/>
          <w:szCs w:val="24"/>
          <w:lang w:eastAsia="zh-CN"/>
        </w:rPr>
        <w:t>Направление заявки на закупку в уполномоченный орган</w:t>
      </w:r>
      <w:bookmarkEnd w:id="49"/>
    </w:p>
    <w:p w:rsidR="009E13B0" w:rsidRPr="00947F19" w:rsidRDefault="009E13B0" w:rsidP="0035083C">
      <w:pPr>
        <w:pStyle w:val="a1"/>
        <w:numPr>
          <w:ilvl w:val="0"/>
          <w:numId w:val="0"/>
        </w:numPr>
        <w:ind w:left="675" w:hanging="675"/>
      </w:pPr>
    </w:p>
    <w:p w:rsidR="009E13B0" w:rsidRPr="00947F19" w:rsidRDefault="009E13B0" w:rsidP="0035083C">
      <w:pPr>
        <w:spacing w:line="240" w:lineRule="auto"/>
        <w:ind w:firstLine="567"/>
        <w:jc w:val="both"/>
        <w:rPr>
          <w:rFonts w:cs="Times New Roman"/>
          <w:szCs w:val="24"/>
        </w:rPr>
      </w:pPr>
      <w:r w:rsidRPr="00947F19">
        <w:rPr>
          <w:rFonts w:cs="Times New Roman"/>
          <w:szCs w:val="24"/>
        </w:rPr>
        <w:t xml:space="preserve">После того как документ </w:t>
      </w:r>
      <w:r w:rsidRPr="00947F19">
        <w:rPr>
          <w:rFonts w:cs="Times New Roman"/>
          <w:b/>
          <w:szCs w:val="24"/>
        </w:rPr>
        <w:t>«Заявка на закупку»</w:t>
      </w:r>
      <w:r w:rsidRPr="00947F19">
        <w:rPr>
          <w:rFonts w:cs="Times New Roman"/>
          <w:szCs w:val="24"/>
        </w:rPr>
        <w:t xml:space="preserve"> успешно сформирован муниципальным заказчик</w:t>
      </w:r>
      <w:r w:rsidR="00390389" w:rsidRPr="00947F19">
        <w:rPr>
          <w:rFonts w:cs="Times New Roman"/>
          <w:szCs w:val="24"/>
        </w:rPr>
        <w:t>ом, он должен быть отправлен в у</w:t>
      </w:r>
      <w:r w:rsidRPr="00947F19">
        <w:rPr>
          <w:rFonts w:cs="Times New Roman"/>
          <w:szCs w:val="24"/>
        </w:rPr>
        <w:t>полномоченный орган</w:t>
      </w:r>
      <w:r w:rsidR="00390389" w:rsidRPr="00947F19">
        <w:rPr>
          <w:rFonts w:cs="Times New Roman"/>
          <w:szCs w:val="24"/>
        </w:rPr>
        <w:t xml:space="preserve"> - Комитет государственных закупок Мурманской области</w:t>
      </w:r>
      <w:r w:rsidRPr="00947F19">
        <w:rPr>
          <w:rFonts w:cs="Times New Roman"/>
          <w:szCs w:val="24"/>
        </w:rPr>
        <w:t>.</w:t>
      </w:r>
    </w:p>
    <w:bookmarkStart w:id="51" w:name="_Toc447625127"/>
    <w:p w:rsidR="009E13B0" w:rsidRPr="00947F19" w:rsidRDefault="009E13B0" w:rsidP="0035083C">
      <w:pPr>
        <w:pStyle w:val="a1"/>
        <w:numPr>
          <w:ilvl w:val="0"/>
          <w:numId w:val="0"/>
        </w:numPr>
        <w:ind w:firstLine="567"/>
        <w:jc w:val="both"/>
        <w:rPr>
          <w:b/>
        </w:rPr>
      </w:pPr>
      <w:r w:rsidRPr="00947F1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E6DA86C" wp14:editId="2FE318F1">
                <wp:simplePos x="0" y="0"/>
                <wp:positionH relativeFrom="column">
                  <wp:posOffset>713105</wp:posOffset>
                </wp:positionH>
                <wp:positionV relativeFrom="paragraph">
                  <wp:posOffset>565150</wp:posOffset>
                </wp:positionV>
                <wp:extent cx="3648075" cy="1866900"/>
                <wp:effectExtent l="19050" t="0" r="28575" b="0"/>
                <wp:wrapTopAndBottom/>
                <wp:docPr id="336" name="Группа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1866900"/>
                          <a:chOff x="0" y="0"/>
                          <a:chExt cx="3648075" cy="1866900"/>
                        </a:xfrm>
                      </wpg:grpSpPr>
                      <pic:pic xmlns:pic="http://schemas.openxmlformats.org/drawingml/2006/picture">
                        <pic:nvPicPr>
                          <pic:cNvPr id="333" name="Рисунок 333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34" name="Прямоугольник 334"/>
                        <wps:cNvSpPr/>
                        <wps:spPr>
                          <a:xfrm>
                            <a:off x="104775" y="542925"/>
                            <a:ext cx="2847975" cy="25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Прямоугольник 335"/>
                        <wps:cNvSpPr/>
                        <wps:spPr>
                          <a:xfrm>
                            <a:off x="0" y="1533525"/>
                            <a:ext cx="3648075" cy="25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6" o:spid="_x0000_s1026" style="position:absolute;margin-left:56.15pt;margin-top:44.5pt;width:287.25pt;height:147pt;z-index:251710464" coordsize="36480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">
                <v:shape id="Рисунок 333" o:spid="_x0000_s1027" type="#_x0000_t75" style="position:absolute;width:36480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UEbCAAAA3AAAAA8AAABkcnMvZG93bnJldi54bWxEj19rwjAUxd8HfodwB77NdHbKqMYirjJf&#10;jTJfL821LTY3pcm0+/aLIPh4OH9+nGU+2FZcqfeNYwXvkwQEcelMw5WC42H79gnCB2SDrWNS8Ece&#10;8tXoZYmZcTfe01WHSsQR9hkqqEPoMil9WZNFP3EdcfTOrrcYouwraXq8xXHbymmSzKXFhiOhxo42&#10;NZUX/Wvv3I/9WRfaFgc3pKfZ9+nnq2Wlxq/DegEi0BCe4Ud7ZxSkaQr3M/EI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FBGwgAAANwAAAAPAAAAAAAAAAAAAAAAAJ8C&#10;AABkcnMvZG93bnJldi54bWxQSwUGAAAAAAQABAD3AAAAjgMAAAAA&#10;" filled="t">
                  <v:imagedata r:id="rId104" o:title=""/>
                  <v:path arrowok="t"/>
                </v:shape>
                <v:rect id="Прямоугольник 334" o:spid="_x0000_s1028" style="position:absolute;left:1047;top:5429;width:28480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qH8UA&#10;AADcAAAADwAAAGRycy9kb3ducmV2LnhtbESPzWrDMBCE74G8g9hCb7GcH9LWsRxCoUmTW9yWXBdr&#10;axtbK2Opsfv2VSGQ4zAz3zDpdjStuFLvassK5lEMgriwuuZSwefH2+wZhPPIGlvLpOCXHGyz6STF&#10;RNuBz3TNfSkChF2CCirvu0RKV1Rk0EW2Iw7et+0N+iD7UuoehwA3rVzE8VoarDksVNjRa0VFk/8Y&#10;Bcdh0daXEk+HvMm/Grvaz59ejFKPD+NuA8LT6O/hW/tdK1guV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WofxQAAANwAAAAPAAAAAAAAAAAAAAAAAJgCAABkcnMv&#10;ZG93bnJldi54bWxQSwUGAAAAAAQABAD1AAAAigMAAAAA&#10;" filled="f" strokecolor="red" strokeweight="3pt"/>
                <v:rect id="Прямоугольник 335" o:spid="_x0000_s1029" style="position:absolute;top:15335;width:36480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PhMUA&#10;AADcAAAADwAAAGRycy9kb3ducmV2LnhtbESPW2vCQBSE34X+h+UIvtVNvPSSupEiaKtvTSu+HrLH&#10;JCR7NmRXk/77rlDwcZiZb5jVejCNuFLnKssK4mkEgji3uuJCwc/39vEFhPPIGhvLpOCXHKzTh9EK&#10;E217/qJr5gsRIOwSVFB63yZSurwkg25qW+LgnW1n0AfZFVJ32Ae4aeQsip6kwYrDQoktbUrK6+xi&#10;FOz7WVOdCjx8ZHV2rO1iFz+/GqUm4+H9DYSnwd/D/+1PrWA+X8L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c+ExQAAANwAAAAPAAAAAAAAAAAAAAAAAJgCAABkcnMv&#10;ZG93bnJldi54bWxQSwUGAAAAAAQABAD1AAAAigMAAAAA&#10;" filled="f" strokecolor="red" strokeweight="3pt"/>
                <w10:wrap type="topAndBottom"/>
              </v:group>
            </w:pict>
          </mc:Fallback>
        </mc:AlternateContent>
      </w:r>
      <w:r w:rsidRPr="00947F19">
        <w:t xml:space="preserve">Для этого в списке документов </w:t>
      </w:r>
      <w:r w:rsidRPr="00947F19">
        <w:rPr>
          <w:b/>
        </w:rPr>
        <w:t>«Заявка на закупку»</w:t>
      </w:r>
      <w:r w:rsidRPr="00947F19">
        <w:t xml:space="preserve"> в состоянии </w:t>
      </w:r>
      <w:r w:rsidRPr="00947F19">
        <w:rPr>
          <w:b/>
        </w:rPr>
        <w:t xml:space="preserve">«В работе» </w:t>
      </w:r>
      <w:r w:rsidR="003E0F7A" w:rsidRPr="00947F19">
        <w:t xml:space="preserve">следует </w:t>
      </w:r>
      <w:r w:rsidRPr="00947F19">
        <w:t xml:space="preserve">выбрать требуемые документы и нажать кнопку </w:t>
      </w:r>
      <w:r w:rsidRPr="00947F19">
        <w:rPr>
          <w:b/>
        </w:rPr>
        <w:t>[Отправить по Маршруту</w:t>
      </w:r>
      <w:bookmarkEnd w:id="51"/>
      <w:r w:rsidR="003E0F7A" w:rsidRPr="00947F19">
        <w:rPr>
          <w:b/>
        </w:rPr>
        <w:t>] (Рисунок 26</w:t>
      </w:r>
      <w:r w:rsidRPr="00947F19">
        <w:rPr>
          <w:b/>
        </w:rPr>
        <w:t>).</w:t>
      </w:r>
    </w:p>
    <w:p w:rsidR="009E13B0" w:rsidRPr="00947F19" w:rsidRDefault="009E13B0" w:rsidP="0035083C">
      <w:pPr>
        <w:tabs>
          <w:tab w:val="left" w:pos="3793"/>
        </w:tabs>
        <w:spacing w:after="0" w:line="240" w:lineRule="auto"/>
        <w:jc w:val="center"/>
        <w:rPr>
          <w:rFonts w:cs="Times New Roman"/>
          <w:b/>
          <w:szCs w:val="24"/>
          <w:lang w:eastAsia="zh-CN"/>
        </w:rPr>
      </w:pPr>
      <w:r w:rsidRPr="00947F19">
        <w:rPr>
          <w:rFonts w:cs="Times New Roman"/>
          <w:b/>
          <w:szCs w:val="24"/>
          <w:lang w:eastAsia="zh-CN"/>
        </w:rPr>
        <w:t>Рисунок 2</w:t>
      </w:r>
      <w:r w:rsidR="003E0F7A" w:rsidRPr="00947F19">
        <w:rPr>
          <w:rFonts w:cs="Times New Roman"/>
          <w:b/>
          <w:szCs w:val="24"/>
          <w:lang w:eastAsia="zh-CN"/>
        </w:rPr>
        <w:t>6</w:t>
      </w:r>
      <w:r w:rsidRPr="00947F19">
        <w:rPr>
          <w:rFonts w:cs="Times New Roman"/>
          <w:b/>
          <w:szCs w:val="24"/>
          <w:lang w:eastAsia="zh-CN"/>
        </w:rPr>
        <w:t>.</w:t>
      </w:r>
      <w:r w:rsidR="003E0F7A" w:rsidRPr="00947F19">
        <w:rPr>
          <w:rFonts w:cs="Times New Roman"/>
          <w:b/>
          <w:szCs w:val="24"/>
          <w:lang w:eastAsia="zh-CN"/>
        </w:rPr>
        <w:t xml:space="preserve"> Согласование заявки на закупку</w:t>
      </w:r>
    </w:p>
    <w:p w:rsidR="0035083C" w:rsidRPr="00947F19" w:rsidRDefault="0035083C" w:rsidP="0035083C">
      <w:pPr>
        <w:tabs>
          <w:tab w:val="left" w:pos="3793"/>
        </w:tabs>
        <w:spacing w:after="0" w:line="240" w:lineRule="auto"/>
        <w:jc w:val="center"/>
        <w:rPr>
          <w:rFonts w:cs="Times New Roman"/>
          <w:b/>
          <w:szCs w:val="24"/>
          <w:lang w:eastAsia="zh-CN"/>
        </w:rPr>
      </w:pPr>
    </w:p>
    <w:p w:rsidR="0033130C" w:rsidRPr="00947F19" w:rsidRDefault="0033130C" w:rsidP="0035083C">
      <w:pPr>
        <w:pStyle w:val="10"/>
        <w:pageBreakBefore w:val="0"/>
        <w:tabs>
          <w:tab w:val="clear" w:pos="1259"/>
          <w:tab w:val="num" w:pos="0"/>
        </w:tabs>
        <w:spacing w:before="0" w:after="0"/>
        <w:ind w:left="0" w:firstLine="0"/>
        <w:rPr>
          <w:rFonts w:cs="Times New Roman"/>
          <w:sz w:val="24"/>
          <w:szCs w:val="24"/>
          <w:lang w:eastAsia="zh-CN"/>
        </w:rPr>
      </w:pPr>
      <w:bookmarkStart w:id="52" w:name="_Toc532999582"/>
      <w:r w:rsidRPr="00947F19">
        <w:rPr>
          <w:rFonts w:cs="Times New Roman"/>
          <w:sz w:val="24"/>
          <w:szCs w:val="24"/>
          <w:lang w:eastAsia="zh-CN"/>
        </w:rPr>
        <w:t>ОСОБЕННОСТИ ФОРМИРОВАНИЯ ДОКУМЕНТОВ ПРИ ПРОВЕДЕНИИ СОВМЕСТНОЙ ЗАКУПКИ</w:t>
      </w:r>
      <w:bookmarkEnd w:id="52"/>
    </w:p>
    <w:p w:rsidR="0035083C" w:rsidRPr="00947F19" w:rsidRDefault="0035083C" w:rsidP="0035083C">
      <w:pPr>
        <w:pStyle w:val="a7"/>
      </w:pPr>
    </w:p>
    <w:p w:rsidR="0033130C" w:rsidRPr="00947F19" w:rsidRDefault="0033130C" w:rsidP="0035083C">
      <w:pPr>
        <w:pStyle w:val="a7"/>
      </w:pPr>
      <w:r w:rsidRPr="00947F19">
        <w:t xml:space="preserve">При принятии решения о проведении совместного конкурса или аукциона, </w:t>
      </w:r>
      <w:r w:rsidRPr="00947F19">
        <w:br/>
        <w:t xml:space="preserve">в соответствии с требованиями Порядка взаимодействия Комитета государственных закупок Мурманской области с муниципальными заказчиками Мурманской области, муниципальными бюджетными учреждениями Мурманской области, муниципальными унитарными предприятиями Мурманской области, осуществляющими закупки </w:t>
      </w:r>
      <w:r w:rsidR="00F57F31" w:rsidRPr="00947F19">
        <w:br/>
      </w:r>
      <w:r w:rsidRPr="00947F19">
        <w:t xml:space="preserve">товаров, работ, услуг для муниципальных нужд, утвержденного постановлением </w:t>
      </w:r>
      <w:r w:rsidRPr="00947F19">
        <w:br/>
        <w:t xml:space="preserve">Правительства Мурманской области от 19.12.2013 № 747-ПП необходимо определить </w:t>
      </w:r>
      <w:r w:rsidRPr="00947F19">
        <w:rPr>
          <w:b/>
          <w:i/>
          <w:u w:val="single"/>
        </w:rPr>
        <w:t>координатора совместного конкурса (аукциона)</w:t>
      </w:r>
      <w:r w:rsidRPr="00947F19">
        <w:t xml:space="preserve"> - заказчик, ответственный за координацию действий заказчиков, подготовку необходимых документов при проведении совместного конкурса (аукциона).</w:t>
      </w:r>
    </w:p>
    <w:p w:rsidR="00F57F31" w:rsidRPr="00947F19" w:rsidRDefault="00F57F31" w:rsidP="0035083C">
      <w:pPr>
        <w:pStyle w:val="a7"/>
      </w:pPr>
      <w:r w:rsidRPr="00947F19">
        <w:t>При осуществлении закупки путем проведения совместного конкурса (аукциона) координатор:</w:t>
      </w:r>
    </w:p>
    <w:p w:rsidR="00F57F31" w:rsidRPr="00947F19" w:rsidRDefault="00F57F31" w:rsidP="0035083C">
      <w:pPr>
        <w:pStyle w:val="a7"/>
      </w:pPr>
      <w:r w:rsidRPr="00947F19">
        <w:t>- готовит соглашение о проведении совместного конкурса (аукциона) в соответствии с типовой формой, утверждаемой уполномоченным органом;</w:t>
      </w:r>
    </w:p>
    <w:p w:rsidR="00F57F31" w:rsidRPr="00947F19" w:rsidRDefault="00F57F31" w:rsidP="0035083C">
      <w:pPr>
        <w:pStyle w:val="a7"/>
      </w:pPr>
      <w:r w:rsidRPr="00947F19">
        <w:t>- готовит документацию о закупке путем проведения совместного конкурса (аукциона) по форме, утверждаемой уполномоченным органом;</w:t>
      </w:r>
    </w:p>
    <w:p w:rsidR="00F57F31" w:rsidRPr="00947F19" w:rsidRDefault="00F57F31" w:rsidP="0035083C">
      <w:pPr>
        <w:pStyle w:val="a7"/>
      </w:pPr>
      <w:r w:rsidRPr="00947F19">
        <w:t>- осуществляет координацию деятельности заказчиков, для которых проводится конкурс (аукцион);</w:t>
      </w:r>
    </w:p>
    <w:p w:rsidR="00F57F31" w:rsidRPr="00947F19" w:rsidRDefault="00F57F31" w:rsidP="0035083C">
      <w:pPr>
        <w:pStyle w:val="a7"/>
      </w:pPr>
      <w:r w:rsidRPr="00947F19">
        <w:t>- организует сбор и одновременное направление в уполномоченный орган заявок на закупку по одному совместному конкурсу (аукциону).</w:t>
      </w:r>
      <w:bookmarkStart w:id="53" w:name="_Toc527974079"/>
      <w:r w:rsidRPr="00947F19">
        <w:t xml:space="preserve"> </w:t>
      </w:r>
    </w:p>
    <w:p w:rsidR="00F57F31" w:rsidRPr="00947F19" w:rsidRDefault="00F57F31" w:rsidP="0035083C">
      <w:pPr>
        <w:pStyle w:val="a7"/>
        <w:rPr>
          <w:rFonts w:cs="Arial"/>
          <w:b/>
          <w:iCs/>
          <w:lang w:eastAsia="ru-RU"/>
        </w:rPr>
      </w:pPr>
    </w:p>
    <w:p w:rsidR="00F57F31" w:rsidRPr="00947F19" w:rsidRDefault="00F57F31" w:rsidP="0035083C">
      <w:pPr>
        <w:pStyle w:val="a7"/>
        <w:rPr>
          <w:rFonts w:cs="Arial"/>
          <w:b/>
          <w:iCs/>
          <w:lang w:eastAsia="ru-RU"/>
        </w:rPr>
      </w:pPr>
      <w:r w:rsidRPr="00947F19">
        <w:rPr>
          <w:rFonts w:cs="Arial"/>
          <w:b/>
          <w:iCs/>
          <w:lang w:eastAsia="ru-RU"/>
        </w:rPr>
        <w:t>11.1. Создание планируемой сводной заявки (для координатора совместной закупки)</w:t>
      </w:r>
      <w:bookmarkEnd w:id="53"/>
      <w:r w:rsidRPr="00947F19">
        <w:rPr>
          <w:rFonts w:cs="Arial"/>
          <w:b/>
          <w:iCs/>
          <w:lang w:eastAsia="ru-RU"/>
        </w:rPr>
        <w:t xml:space="preserve"> </w:t>
      </w:r>
    </w:p>
    <w:p w:rsidR="0035083C" w:rsidRPr="00947F19" w:rsidRDefault="0035083C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noProof/>
          <w:szCs w:val="24"/>
          <w:lang w:eastAsia="ru-RU"/>
        </w:rPr>
      </w:pPr>
      <w:r w:rsidRPr="00947F19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3640A9FF" wp14:editId="69C66A4F">
            <wp:simplePos x="0" y="0"/>
            <wp:positionH relativeFrom="column">
              <wp:posOffset>104775</wp:posOffset>
            </wp:positionH>
            <wp:positionV relativeFrom="paragraph">
              <wp:posOffset>637540</wp:posOffset>
            </wp:positionV>
            <wp:extent cx="5410200" cy="2565400"/>
            <wp:effectExtent l="0" t="0" r="0" b="635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F31" w:rsidRPr="00947F19">
        <w:rPr>
          <w:rFonts w:eastAsia="Times New Roman" w:cs="Times New Roman"/>
          <w:szCs w:val="24"/>
          <w:lang w:eastAsia="zh-CN"/>
        </w:rPr>
        <w:t>Для создания планируемой сводной заявки координатору совмес</w:t>
      </w:r>
      <w:r w:rsidR="00F57F31" w:rsidRPr="00947F19">
        <w:t>тной закупки</w:t>
      </w:r>
      <w:r w:rsidR="00F57F31" w:rsidRPr="00947F19">
        <w:rPr>
          <w:rFonts w:eastAsia="Times New Roman" w:cs="Times New Roman"/>
          <w:szCs w:val="24"/>
          <w:lang w:eastAsia="zh-CN"/>
        </w:rPr>
        <w:t xml:space="preserve"> необходимо перейти в папку «</w:t>
      </w:r>
      <w:r w:rsidR="00F57F31" w:rsidRPr="00947F19">
        <w:rPr>
          <w:rFonts w:eastAsia="Times New Roman" w:cs="Times New Roman"/>
          <w:b/>
          <w:szCs w:val="24"/>
          <w:lang w:eastAsia="zh-CN"/>
        </w:rPr>
        <w:t>Заявка на закупку</w:t>
      </w:r>
      <w:r w:rsidR="00F57F31" w:rsidRPr="00947F19">
        <w:rPr>
          <w:rFonts w:eastAsia="Times New Roman" w:cs="Times New Roman"/>
          <w:szCs w:val="24"/>
          <w:lang w:eastAsia="zh-CN"/>
        </w:rPr>
        <w:t>» в фильтр «</w:t>
      </w:r>
      <w:r w:rsidR="00F57F31" w:rsidRPr="00947F19">
        <w:rPr>
          <w:rFonts w:eastAsia="Times New Roman" w:cs="Times New Roman"/>
          <w:b/>
          <w:szCs w:val="24"/>
          <w:lang w:eastAsia="zh-CN"/>
        </w:rPr>
        <w:t>В работе</w:t>
      </w:r>
      <w:r w:rsidR="00F57F31" w:rsidRPr="00947F19">
        <w:rPr>
          <w:rFonts w:eastAsia="Times New Roman" w:cs="Times New Roman"/>
          <w:szCs w:val="24"/>
          <w:lang w:eastAsia="zh-CN"/>
        </w:rPr>
        <w:t>» и нажать на кнопку «</w:t>
      </w:r>
      <w:r w:rsidR="00F57F31" w:rsidRPr="00947F19">
        <w:rPr>
          <w:rFonts w:eastAsia="Times New Roman" w:cs="Times New Roman"/>
          <w:b/>
          <w:szCs w:val="24"/>
          <w:lang w:eastAsia="zh-CN"/>
        </w:rPr>
        <w:t>Сформировать планируемую сводную заявку</w:t>
      </w:r>
      <w:r w:rsidR="00F57F31" w:rsidRPr="00947F19">
        <w:rPr>
          <w:rFonts w:eastAsia="Times New Roman" w:cs="Times New Roman"/>
          <w:szCs w:val="24"/>
          <w:lang w:eastAsia="zh-CN"/>
        </w:rPr>
        <w:t>».</w:t>
      </w:r>
      <w:r w:rsidRPr="00947F19">
        <w:rPr>
          <w:rFonts w:eastAsia="Times New Roman" w:cs="Times New Roman"/>
          <w:noProof/>
          <w:szCs w:val="24"/>
          <w:lang w:eastAsia="ru-RU"/>
        </w:rPr>
        <w:t xml:space="preserve"> </w:t>
      </w:r>
    </w:p>
    <w:p w:rsidR="0035083C" w:rsidRPr="00947F19" w:rsidRDefault="0035083C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</w:p>
    <w:p w:rsidR="0035083C" w:rsidRPr="00947F19" w:rsidRDefault="0035083C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После чего появится протокол о создании заявки, чтобы открыть созданную заявку, необходимо в протоколе нажать на номер заявки, который выделен синим цветом.</w:t>
      </w:r>
    </w:p>
    <w:p w:rsidR="0035083C" w:rsidRPr="00947F19" w:rsidRDefault="00F126AB" w:rsidP="0035083C">
      <w:pPr>
        <w:pStyle w:val="a7"/>
      </w:pPr>
      <w:r w:rsidRPr="00947F19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7BE94E42" wp14:editId="406C39F4">
            <wp:simplePos x="0" y="0"/>
            <wp:positionH relativeFrom="column">
              <wp:posOffset>417830</wp:posOffset>
            </wp:positionH>
            <wp:positionV relativeFrom="paragraph">
              <wp:posOffset>577215</wp:posOffset>
            </wp:positionV>
            <wp:extent cx="4724400" cy="179451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83C" w:rsidRPr="00947F19">
        <w:t>Далее в открывшемся окне сводной заявки необходимо заполнить все обязательные поля и сохранить документ. Вкладки «</w:t>
      </w:r>
      <w:r w:rsidR="0035083C" w:rsidRPr="00947F19">
        <w:rPr>
          <w:b/>
        </w:rPr>
        <w:t>Информация об объекте закупки</w:t>
      </w:r>
      <w:r w:rsidR="0035083C" w:rsidRPr="00947F19">
        <w:t>» и «</w:t>
      </w:r>
      <w:r w:rsidR="0035083C" w:rsidRPr="00947F19">
        <w:rPr>
          <w:b/>
        </w:rPr>
        <w:t>Заявки первоисточники</w:t>
      </w:r>
      <w:r w:rsidR="0035083C" w:rsidRPr="00947F19">
        <w:t>» заполняются позже.</w:t>
      </w:r>
    </w:p>
    <w:p w:rsidR="00F57F31" w:rsidRPr="00947F19" w:rsidRDefault="00F57F31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Во вкладке «</w:t>
      </w:r>
      <w:r w:rsidRPr="00947F19">
        <w:rPr>
          <w:rFonts w:eastAsia="Times New Roman" w:cs="Times New Roman"/>
          <w:b/>
          <w:szCs w:val="24"/>
          <w:lang w:eastAsia="zh-CN"/>
        </w:rPr>
        <w:t>Планируемый объект закупки</w:t>
      </w:r>
      <w:r w:rsidRPr="00947F19">
        <w:rPr>
          <w:rFonts w:eastAsia="Times New Roman" w:cs="Times New Roman"/>
          <w:szCs w:val="24"/>
          <w:lang w:eastAsia="zh-CN"/>
        </w:rPr>
        <w:t>» добавляются строки продукции, в которых указываются коды ОКПД2, единицы измерения, цена за единицу, наименование товара, работы или услуги, а так же при необходимости Информация о КТРУ и МНН. Данные, внесенные в эту вкладку, будут сверяться с заявками первоисточниками при их сохранении, тем самым, исключая возможность внесения отличных друг от друга данных.</w:t>
      </w:r>
    </w:p>
    <w:p w:rsidR="00F57F31" w:rsidRPr="00947F19" w:rsidRDefault="001C09A3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После сохранения документа</w:t>
      </w:r>
      <w:r w:rsidR="00F57F31" w:rsidRPr="00947F19">
        <w:rPr>
          <w:rFonts w:eastAsia="Times New Roman" w:cs="Times New Roman"/>
          <w:szCs w:val="24"/>
          <w:lang w:eastAsia="zh-CN"/>
        </w:rPr>
        <w:t xml:space="preserve"> координатору </w:t>
      </w:r>
      <w:r w:rsidR="0026762A" w:rsidRPr="00947F19">
        <w:rPr>
          <w:rFonts w:eastAsia="Times New Roman" w:cs="Times New Roman"/>
          <w:szCs w:val="24"/>
          <w:lang w:eastAsia="zh-CN"/>
        </w:rPr>
        <w:t>совместной закупки</w:t>
      </w:r>
      <w:r w:rsidR="00F57F31" w:rsidRPr="00947F19">
        <w:rPr>
          <w:rFonts w:eastAsia="Times New Roman" w:cs="Times New Roman"/>
          <w:szCs w:val="24"/>
          <w:lang w:eastAsia="zh-CN"/>
        </w:rPr>
        <w:t xml:space="preserve"> необходимо </w:t>
      </w:r>
      <w:r w:rsidR="0026762A" w:rsidRPr="00947F19">
        <w:rPr>
          <w:rFonts w:eastAsia="Times New Roman" w:cs="Times New Roman"/>
          <w:szCs w:val="24"/>
          <w:lang w:eastAsia="zh-CN"/>
        </w:rPr>
        <w:t xml:space="preserve">сообщить </w:t>
      </w:r>
      <w:r w:rsidR="00F57F31" w:rsidRPr="00947F19">
        <w:rPr>
          <w:rFonts w:eastAsia="Times New Roman" w:cs="Times New Roman"/>
          <w:szCs w:val="24"/>
          <w:lang w:eastAsia="zh-CN"/>
        </w:rPr>
        <w:t xml:space="preserve">номер заявки (указан либо в самой заявке на закупку, либо в протоколе создания документа, в данном случае номер </w:t>
      </w:r>
      <w:r w:rsidR="00F57F31" w:rsidRPr="00947F19">
        <w:rPr>
          <w:rFonts w:eastAsia="Times New Roman" w:cs="Times New Roman"/>
          <w:i/>
          <w:szCs w:val="24"/>
          <w:lang w:eastAsia="zh-CN"/>
        </w:rPr>
        <w:t>989</w:t>
      </w:r>
      <w:r w:rsidR="0026762A" w:rsidRPr="00947F19">
        <w:rPr>
          <w:rFonts w:eastAsia="Times New Roman" w:cs="Times New Roman"/>
          <w:szCs w:val="24"/>
          <w:lang w:eastAsia="zh-CN"/>
        </w:rPr>
        <w:t>) всем участникам этой</w:t>
      </w:r>
      <w:r w:rsidR="00F57F31" w:rsidRPr="00947F19">
        <w:rPr>
          <w:rFonts w:eastAsia="Times New Roman" w:cs="Times New Roman"/>
          <w:szCs w:val="24"/>
          <w:lang w:eastAsia="zh-CN"/>
        </w:rPr>
        <w:t xml:space="preserve"> совместн</w:t>
      </w:r>
      <w:r w:rsidR="0026762A" w:rsidRPr="00947F19">
        <w:rPr>
          <w:rFonts w:eastAsia="Times New Roman" w:cs="Times New Roman"/>
          <w:szCs w:val="24"/>
          <w:lang w:eastAsia="zh-CN"/>
        </w:rPr>
        <w:t>ой закупки.</w:t>
      </w:r>
    </w:p>
    <w:p w:rsidR="00F57F31" w:rsidRPr="00947F19" w:rsidRDefault="001C09A3" w:rsidP="002E5062">
      <w:pPr>
        <w:keepNext/>
        <w:numPr>
          <w:ilvl w:val="1"/>
          <w:numId w:val="0"/>
        </w:numPr>
        <w:tabs>
          <w:tab w:val="num" w:pos="360"/>
        </w:tabs>
        <w:spacing w:before="240" w:after="60" w:line="240" w:lineRule="auto"/>
        <w:ind w:firstLine="709"/>
        <w:jc w:val="both"/>
        <w:outlineLvl w:val="1"/>
        <w:rPr>
          <w:rFonts w:eastAsia="Times New Roman" w:cs="Arial"/>
          <w:b/>
          <w:iCs/>
          <w:szCs w:val="24"/>
          <w:lang w:eastAsia="ru-RU"/>
        </w:rPr>
      </w:pPr>
      <w:bookmarkStart w:id="54" w:name="_Toc527974080"/>
      <w:r w:rsidRPr="00947F19">
        <w:rPr>
          <w:rFonts w:eastAsia="Times New Roman" w:cs="Arial"/>
          <w:b/>
          <w:iCs/>
          <w:szCs w:val="24"/>
          <w:lang w:eastAsia="ru-RU"/>
        </w:rPr>
        <w:t xml:space="preserve">11.2. </w:t>
      </w:r>
      <w:r w:rsidR="00F57F31" w:rsidRPr="00947F19">
        <w:rPr>
          <w:rFonts w:eastAsia="Times New Roman" w:cs="Arial"/>
          <w:b/>
          <w:iCs/>
          <w:szCs w:val="24"/>
          <w:lang w:eastAsia="ru-RU"/>
        </w:rPr>
        <w:t xml:space="preserve">Создание заявки первоисточника (для </w:t>
      </w:r>
      <w:r w:rsidR="002E5062" w:rsidRPr="00947F19">
        <w:rPr>
          <w:rFonts w:eastAsia="Times New Roman" w:cs="Arial"/>
          <w:b/>
          <w:iCs/>
          <w:szCs w:val="24"/>
          <w:lang w:eastAsia="ru-RU"/>
        </w:rPr>
        <w:t xml:space="preserve">заказчика - </w:t>
      </w:r>
      <w:r w:rsidR="00F57F31" w:rsidRPr="00947F19">
        <w:rPr>
          <w:rFonts w:eastAsia="Times New Roman" w:cs="Arial"/>
          <w:b/>
          <w:iCs/>
          <w:szCs w:val="24"/>
          <w:lang w:eastAsia="ru-RU"/>
        </w:rPr>
        <w:t>участника совместн</w:t>
      </w:r>
      <w:r w:rsidR="002E5062" w:rsidRPr="00947F19">
        <w:rPr>
          <w:rFonts w:eastAsia="Times New Roman" w:cs="Arial"/>
          <w:b/>
          <w:iCs/>
          <w:szCs w:val="24"/>
          <w:lang w:eastAsia="ru-RU"/>
        </w:rPr>
        <w:t>ой закупки</w:t>
      </w:r>
      <w:r w:rsidR="00F57F31" w:rsidRPr="00947F19">
        <w:rPr>
          <w:rFonts w:eastAsia="Times New Roman" w:cs="Arial"/>
          <w:b/>
          <w:iCs/>
          <w:szCs w:val="24"/>
          <w:lang w:eastAsia="ru-RU"/>
        </w:rPr>
        <w:t>)</w:t>
      </w:r>
      <w:bookmarkEnd w:id="54"/>
    </w:p>
    <w:p w:rsidR="00F57F31" w:rsidRPr="00947F19" w:rsidRDefault="002E5062" w:rsidP="0035083C">
      <w:pPr>
        <w:tabs>
          <w:tab w:val="left" w:pos="4404"/>
        </w:tabs>
        <w:spacing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12F828C6" wp14:editId="5540F351">
            <wp:simplePos x="0" y="0"/>
            <wp:positionH relativeFrom="column">
              <wp:posOffset>-98425</wp:posOffset>
            </wp:positionH>
            <wp:positionV relativeFrom="paragraph">
              <wp:posOffset>844550</wp:posOffset>
            </wp:positionV>
            <wp:extent cx="6045200" cy="2531110"/>
            <wp:effectExtent l="0" t="0" r="0" b="254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7F31" w:rsidRPr="00947F19">
        <w:rPr>
          <w:rFonts w:eastAsia="Times New Roman" w:cs="Times New Roman"/>
          <w:szCs w:val="24"/>
          <w:lang w:eastAsia="zh-CN"/>
        </w:rPr>
        <w:t>Заказчику</w:t>
      </w:r>
      <w:r w:rsidRPr="00947F19">
        <w:rPr>
          <w:rFonts w:eastAsia="Times New Roman" w:cs="Times New Roman"/>
          <w:szCs w:val="24"/>
          <w:lang w:eastAsia="zh-CN"/>
        </w:rPr>
        <w:t xml:space="preserve"> - </w:t>
      </w:r>
      <w:r w:rsidR="00F57F31" w:rsidRPr="00947F19">
        <w:rPr>
          <w:rFonts w:eastAsia="Times New Roman" w:cs="Times New Roman"/>
          <w:szCs w:val="24"/>
          <w:lang w:eastAsia="zh-CN"/>
        </w:rPr>
        <w:t>участнику совместн</w:t>
      </w:r>
      <w:r w:rsidRPr="00947F19">
        <w:rPr>
          <w:rFonts w:eastAsia="Times New Roman" w:cs="Times New Roman"/>
          <w:szCs w:val="24"/>
          <w:lang w:eastAsia="zh-CN"/>
        </w:rPr>
        <w:t>ой закупки</w:t>
      </w:r>
      <w:r w:rsidR="00F57F31" w:rsidRPr="00947F19">
        <w:rPr>
          <w:rFonts w:eastAsia="Times New Roman" w:cs="Times New Roman"/>
          <w:szCs w:val="24"/>
          <w:lang w:eastAsia="zh-CN"/>
        </w:rPr>
        <w:t xml:space="preserve">, получившему номер планируемой сводной заявки, необходимо при создании заявки на закупку выбрать из справочника именно эту планируемую заявку. В поле «Инициатор совместных торгов» указывается </w:t>
      </w:r>
      <w:r w:rsidRPr="00947F19">
        <w:rPr>
          <w:rFonts w:eastAsia="Times New Roman" w:cs="Times New Roman"/>
          <w:szCs w:val="24"/>
          <w:lang w:eastAsia="zh-CN"/>
        </w:rPr>
        <w:t>наименование координатора (выбирается из справочника).</w:t>
      </w:r>
    </w:p>
    <w:p w:rsidR="00F57F31" w:rsidRPr="00947F19" w:rsidRDefault="00F57F31" w:rsidP="0035083C">
      <w:pPr>
        <w:tabs>
          <w:tab w:val="left" w:pos="4404"/>
        </w:tabs>
        <w:spacing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Остальной порядок заполнения заявки на закупку описан в пункте </w:t>
      </w:r>
      <w:r w:rsidR="002E5062" w:rsidRPr="00947F19">
        <w:rPr>
          <w:rFonts w:eastAsia="Times New Roman" w:cs="Times New Roman"/>
          <w:szCs w:val="24"/>
          <w:lang w:eastAsia="zh-CN"/>
        </w:rPr>
        <w:t>8 настоящей инструкции.</w:t>
      </w:r>
    </w:p>
    <w:p w:rsidR="00F57F31" w:rsidRPr="00947F19" w:rsidRDefault="002E5062" w:rsidP="002E5062">
      <w:pPr>
        <w:keepNext/>
        <w:numPr>
          <w:ilvl w:val="1"/>
          <w:numId w:val="0"/>
        </w:numPr>
        <w:tabs>
          <w:tab w:val="num" w:pos="360"/>
        </w:tabs>
        <w:spacing w:before="240" w:after="60" w:line="240" w:lineRule="auto"/>
        <w:ind w:firstLine="709"/>
        <w:jc w:val="both"/>
        <w:outlineLvl w:val="1"/>
        <w:rPr>
          <w:rFonts w:eastAsia="Times New Roman" w:cs="Arial"/>
          <w:b/>
          <w:iCs/>
          <w:szCs w:val="24"/>
          <w:lang w:eastAsia="ru-RU"/>
        </w:rPr>
      </w:pPr>
      <w:bookmarkStart w:id="55" w:name="_Toc527974081"/>
      <w:r w:rsidRPr="00947F19">
        <w:rPr>
          <w:rFonts w:eastAsia="Times New Roman" w:cs="Arial"/>
          <w:b/>
          <w:iCs/>
          <w:szCs w:val="24"/>
          <w:lang w:eastAsia="ru-RU"/>
        </w:rPr>
        <w:t xml:space="preserve">11.3. Работа с планируемой сводной заявкой (для координатора </w:t>
      </w:r>
      <w:r w:rsidR="00923C82" w:rsidRPr="00947F19">
        <w:rPr>
          <w:rFonts w:eastAsia="Times New Roman" w:cs="Arial"/>
          <w:b/>
          <w:iCs/>
          <w:szCs w:val="24"/>
          <w:lang w:eastAsia="ru-RU"/>
        </w:rPr>
        <w:t>совместной закупки</w:t>
      </w:r>
      <w:r w:rsidRPr="00947F19">
        <w:rPr>
          <w:rFonts w:eastAsia="Times New Roman" w:cs="Arial"/>
          <w:b/>
          <w:iCs/>
          <w:szCs w:val="24"/>
          <w:lang w:eastAsia="ru-RU"/>
        </w:rPr>
        <w:t>)</w:t>
      </w:r>
      <w:bookmarkEnd w:id="55"/>
    </w:p>
    <w:p w:rsidR="00F57F31" w:rsidRPr="00947F19" w:rsidRDefault="00F57F31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После прохождения согласования заявки первоисточники будут попадать в фильтр «</w:t>
      </w:r>
      <w:r w:rsidRPr="00947F19">
        <w:rPr>
          <w:rFonts w:eastAsia="Times New Roman" w:cs="Times New Roman"/>
          <w:b/>
          <w:szCs w:val="24"/>
          <w:lang w:eastAsia="zh-CN"/>
        </w:rPr>
        <w:t>Сведение заявок (совместные торги)</w:t>
      </w:r>
      <w:r w:rsidRPr="00947F19">
        <w:rPr>
          <w:rFonts w:eastAsia="Times New Roman" w:cs="Times New Roman"/>
          <w:szCs w:val="24"/>
          <w:lang w:eastAsia="zh-CN"/>
        </w:rPr>
        <w:t>». Далее, когда все заявки, необх</w:t>
      </w:r>
      <w:r w:rsidR="00FA058B" w:rsidRPr="00947F19">
        <w:rPr>
          <w:rFonts w:eastAsia="Times New Roman" w:cs="Times New Roman"/>
          <w:szCs w:val="24"/>
          <w:lang w:eastAsia="zh-CN"/>
        </w:rPr>
        <w:t>одимые для проведения совместной закупки</w:t>
      </w:r>
      <w:r w:rsidRPr="00947F19">
        <w:rPr>
          <w:rFonts w:eastAsia="Times New Roman" w:cs="Times New Roman"/>
          <w:szCs w:val="24"/>
          <w:lang w:eastAsia="zh-CN"/>
        </w:rPr>
        <w:t xml:space="preserve">, попадут в данный фильтр, координатору </w:t>
      </w:r>
      <w:r w:rsidR="00FA058B" w:rsidRPr="00947F19">
        <w:rPr>
          <w:rFonts w:eastAsia="Times New Roman" w:cs="Times New Roman"/>
          <w:szCs w:val="24"/>
          <w:lang w:eastAsia="zh-CN"/>
        </w:rPr>
        <w:t>совместной</w:t>
      </w:r>
      <w:r w:rsidRPr="00947F19">
        <w:rPr>
          <w:rFonts w:eastAsia="Times New Roman" w:cs="Times New Roman"/>
          <w:szCs w:val="24"/>
          <w:lang w:eastAsia="zh-CN"/>
        </w:rPr>
        <w:t xml:space="preserve"> </w:t>
      </w:r>
      <w:r w:rsidR="00FA058B" w:rsidRPr="00947F19">
        <w:rPr>
          <w:rFonts w:eastAsia="Times New Roman" w:cs="Times New Roman"/>
          <w:szCs w:val="24"/>
          <w:lang w:eastAsia="zh-CN"/>
        </w:rPr>
        <w:t>закупки</w:t>
      </w:r>
      <w:r w:rsidRPr="00947F19">
        <w:rPr>
          <w:rFonts w:eastAsia="Times New Roman" w:cs="Times New Roman"/>
          <w:szCs w:val="24"/>
          <w:lang w:eastAsia="zh-CN"/>
        </w:rPr>
        <w:t xml:space="preserve"> необходимо открыть сводную планируемую заявку на закупку из фильтра «В работе».</w:t>
      </w: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b/>
          <w:sz w:val="30"/>
          <w:szCs w:val="30"/>
          <w:lang w:eastAsia="zh-CN"/>
        </w:rPr>
      </w:pPr>
      <w:r w:rsidRPr="00947F19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37C35DE4" wp14:editId="5CF5CA25">
            <wp:simplePos x="0" y="0"/>
            <wp:positionH relativeFrom="column">
              <wp:posOffset>231775</wp:posOffset>
            </wp:positionH>
            <wp:positionV relativeFrom="paragraph">
              <wp:posOffset>-25400</wp:posOffset>
            </wp:positionV>
            <wp:extent cx="5054600" cy="2931795"/>
            <wp:effectExtent l="0" t="0" r="0" b="1905"/>
            <wp:wrapTopAndBottom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F31" w:rsidRPr="00947F19" w:rsidRDefault="00FA058B" w:rsidP="00102B0F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730944" behindDoc="0" locked="0" layoutInCell="1" allowOverlap="1" wp14:anchorId="5C58D0DF" wp14:editId="5651D646">
            <wp:simplePos x="0" y="0"/>
            <wp:positionH relativeFrom="column">
              <wp:posOffset>2540</wp:posOffset>
            </wp:positionH>
            <wp:positionV relativeFrom="paragraph">
              <wp:posOffset>1262380</wp:posOffset>
            </wp:positionV>
            <wp:extent cx="6304915" cy="2722245"/>
            <wp:effectExtent l="0" t="0" r="635" b="1905"/>
            <wp:wrapTopAndBottom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F31" w:rsidRPr="00947F19">
        <w:rPr>
          <w:rFonts w:eastAsia="Times New Roman" w:cs="Times New Roman"/>
          <w:szCs w:val="24"/>
          <w:lang w:eastAsia="zh-CN"/>
        </w:rPr>
        <w:t>В открывшемся документе перейти во вкладку «</w:t>
      </w:r>
      <w:r w:rsidR="00F57F31" w:rsidRPr="00947F19">
        <w:rPr>
          <w:rFonts w:eastAsia="Times New Roman" w:cs="Times New Roman"/>
          <w:b/>
          <w:szCs w:val="24"/>
          <w:lang w:eastAsia="zh-CN"/>
        </w:rPr>
        <w:t>Заявки первоисточники</w:t>
      </w:r>
      <w:r w:rsidR="00F57F31" w:rsidRPr="00947F19">
        <w:rPr>
          <w:rFonts w:eastAsia="Times New Roman" w:cs="Times New Roman"/>
          <w:szCs w:val="24"/>
          <w:lang w:eastAsia="zh-CN"/>
        </w:rPr>
        <w:t>» и добавить строку в таблицу, нажав на соответствующую кнопку. После добавления строки необходимо выбрать все заявки первоисточники, которые будут участвовать в данных торгах. Делается это в справочнике, куда попадают только те заявки, в которых указан номер этой заявки (в нашем случае 989) и они находятся в фильтре «</w:t>
      </w:r>
      <w:r w:rsidR="00F57F31" w:rsidRPr="00947F19">
        <w:rPr>
          <w:rFonts w:eastAsia="Times New Roman" w:cs="Times New Roman"/>
          <w:b/>
          <w:szCs w:val="24"/>
          <w:lang w:eastAsia="zh-CN"/>
        </w:rPr>
        <w:t>Сведение заявок (совместные торги)</w:t>
      </w:r>
      <w:r w:rsidR="00F57F31" w:rsidRPr="00947F19">
        <w:rPr>
          <w:rFonts w:eastAsia="Times New Roman" w:cs="Times New Roman"/>
          <w:szCs w:val="24"/>
          <w:lang w:eastAsia="zh-CN"/>
        </w:rPr>
        <w:t>».</w:t>
      </w:r>
    </w:p>
    <w:p w:rsidR="00F57F31" w:rsidRPr="00947F19" w:rsidRDefault="00F57F31" w:rsidP="00102B0F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Далее редактируется вкладка «</w:t>
      </w:r>
      <w:r w:rsidRPr="00947F19">
        <w:rPr>
          <w:rFonts w:eastAsia="Times New Roman" w:cs="Times New Roman"/>
          <w:b/>
          <w:szCs w:val="24"/>
          <w:lang w:eastAsia="zh-CN"/>
        </w:rPr>
        <w:t>Информация об объекте закупки</w:t>
      </w:r>
      <w:r w:rsidRPr="00947F19">
        <w:rPr>
          <w:rFonts w:eastAsia="Times New Roman" w:cs="Times New Roman"/>
          <w:szCs w:val="24"/>
          <w:lang w:eastAsia="zh-CN"/>
        </w:rPr>
        <w:t>». В ней происходит группировка строк продукции со всех заявок первоисточников. При добавлении заявок первоисточников группировка происходит автоматически только в том случае, если поля заявок заполнены одинаково, в ином случае строки группируются вручную.</w:t>
      </w:r>
    </w:p>
    <w:p w:rsidR="00FA058B" w:rsidRPr="00947F19" w:rsidRDefault="00F57F31" w:rsidP="00102B0F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1C961E6A" wp14:editId="461979F6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712460" cy="2532380"/>
            <wp:effectExtent l="0" t="0" r="2540" b="1270"/>
            <wp:wrapTopAndBottom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F19">
        <w:rPr>
          <w:rFonts w:eastAsia="Times New Roman" w:cs="Times New Roman"/>
          <w:szCs w:val="24"/>
          <w:lang w:eastAsia="zh-CN"/>
        </w:rPr>
        <w:t xml:space="preserve">После заполнения всех полей и сохранения документа, его необходимо отправить по маршруту на согласование в </w:t>
      </w:r>
      <w:r w:rsidR="00FA058B" w:rsidRPr="00947F19">
        <w:rPr>
          <w:rFonts w:eastAsia="Times New Roman" w:cs="Times New Roman"/>
          <w:szCs w:val="24"/>
          <w:lang w:eastAsia="zh-CN"/>
        </w:rPr>
        <w:t>уполномоченный орган.</w:t>
      </w:r>
    </w:p>
    <w:p w:rsidR="00FA058B" w:rsidRPr="00947F19" w:rsidRDefault="00FA058B" w:rsidP="0035083C">
      <w:pPr>
        <w:spacing w:line="240" w:lineRule="auto"/>
        <w:jc w:val="both"/>
        <w:rPr>
          <w:rFonts w:eastAsia="Times New Roman" w:cs="Times New Roman"/>
          <w:szCs w:val="24"/>
          <w:lang w:eastAsia="zh-CN"/>
        </w:rPr>
      </w:pPr>
    </w:p>
    <w:p w:rsidR="009C02B2" w:rsidRPr="00947F19" w:rsidRDefault="003C4AFE" w:rsidP="00FA058B">
      <w:pPr>
        <w:pStyle w:val="10"/>
        <w:keepNext w:val="0"/>
        <w:pageBreakBefore w:val="0"/>
        <w:widowControl w:val="0"/>
        <w:tabs>
          <w:tab w:val="clear" w:pos="1259"/>
          <w:tab w:val="num" w:pos="0"/>
        </w:tabs>
        <w:ind w:left="0" w:firstLine="0"/>
        <w:rPr>
          <w:rFonts w:cs="Times New Roman"/>
          <w:sz w:val="24"/>
          <w:szCs w:val="24"/>
          <w:lang w:eastAsia="zh-CN"/>
        </w:rPr>
      </w:pPr>
      <w:bookmarkStart w:id="56" w:name="_Toc532999583"/>
      <w:r w:rsidRPr="00947F19">
        <w:rPr>
          <w:rFonts w:cs="Times New Roman"/>
          <w:sz w:val="24"/>
          <w:szCs w:val="24"/>
          <w:lang w:eastAsia="zh-CN"/>
        </w:rPr>
        <w:t>Рассмотрение заявки на закупку уполномоченным органом</w:t>
      </w:r>
      <w:bookmarkEnd w:id="56"/>
    </w:p>
    <w:p w:rsidR="00ED2BA0" w:rsidRPr="00947F19" w:rsidRDefault="00390389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Уполномоченный орган</w:t>
      </w:r>
      <w:r w:rsidR="00ED2BA0" w:rsidRPr="00947F19">
        <w:rPr>
          <w:rFonts w:cs="Times New Roman"/>
          <w:szCs w:val="24"/>
          <w:lang w:eastAsia="zh-CN"/>
        </w:rPr>
        <w:t xml:space="preserve"> </w:t>
      </w:r>
      <w:r w:rsidR="004E2B70" w:rsidRPr="00947F19">
        <w:rPr>
          <w:rFonts w:cs="Times New Roman"/>
          <w:szCs w:val="24"/>
          <w:lang w:eastAsia="zh-CN"/>
        </w:rPr>
        <w:t>рассматривает документы заказчика на предмет соответствия типовым формам.</w:t>
      </w:r>
    </w:p>
    <w:p w:rsidR="004E2B70" w:rsidRPr="00947F19" w:rsidRDefault="004E2B70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 xml:space="preserve">В случае наличия замечаний документ </w:t>
      </w:r>
      <w:r w:rsidRPr="00947F19">
        <w:rPr>
          <w:rFonts w:cs="Times New Roman"/>
          <w:b/>
          <w:szCs w:val="24"/>
          <w:lang w:eastAsia="zh-CN"/>
        </w:rPr>
        <w:t>«Заявка на закупку»</w:t>
      </w:r>
      <w:r w:rsidRPr="00947F19">
        <w:rPr>
          <w:rFonts w:cs="Times New Roman"/>
          <w:szCs w:val="24"/>
          <w:lang w:eastAsia="zh-CN"/>
        </w:rPr>
        <w:t xml:space="preserve"> возвращается на доработку заказчику.</w:t>
      </w:r>
      <w:r w:rsidR="00270991" w:rsidRPr="00947F19">
        <w:rPr>
          <w:rFonts w:cs="Times New Roman"/>
          <w:szCs w:val="24"/>
          <w:lang w:eastAsia="zh-CN"/>
        </w:rPr>
        <w:t xml:space="preserve"> Возвращенные заявки на закупку содержатся в </w:t>
      </w:r>
      <w:r w:rsidR="005B75C2" w:rsidRPr="00947F19">
        <w:rPr>
          <w:rFonts w:cs="Times New Roman"/>
          <w:szCs w:val="24"/>
          <w:lang w:eastAsia="zh-CN"/>
        </w:rPr>
        <w:t>фильтре</w:t>
      </w:r>
      <w:r w:rsidR="00270991" w:rsidRPr="00947F19">
        <w:rPr>
          <w:rFonts w:cs="Times New Roman"/>
          <w:szCs w:val="24"/>
          <w:lang w:eastAsia="zh-CN"/>
        </w:rPr>
        <w:t xml:space="preserve"> «Возвращены на доработку».</w:t>
      </w:r>
    </w:p>
    <w:p w:rsidR="00390389" w:rsidRPr="00947F19" w:rsidRDefault="00390389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Заказчик самостоятельно отслеживает возврат на доработку заявок на закупку.</w:t>
      </w:r>
    </w:p>
    <w:p w:rsidR="00390389" w:rsidRPr="00947F19" w:rsidRDefault="00390389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Для отслеживания состояний документов «Заявка на закупку» заказчик самостоятельно может настроить виджеты на рабочем столе (см. инструкцию по  формированию виджетов на рабочем столе в разделе «Инструкции АИС»).</w:t>
      </w:r>
    </w:p>
    <w:p w:rsidR="00270991" w:rsidRPr="00947F19" w:rsidRDefault="00270991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noProof/>
          <w:lang w:eastAsia="ru-RU"/>
        </w:rPr>
        <w:drawing>
          <wp:inline distT="0" distB="0" distL="0" distR="0" wp14:anchorId="5A68A7B6" wp14:editId="7BF6C6AF">
            <wp:extent cx="5055870" cy="2214245"/>
            <wp:effectExtent l="0" t="0" r="0" b="0"/>
            <wp:docPr id="26" name="Рисунок 26" descr="cid:image001.png@01D4184C.19F40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184C.19F402B0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91" w:rsidRPr="00947F19" w:rsidRDefault="00270991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</w:p>
    <w:p w:rsidR="004E2B70" w:rsidRPr="00947F19" w:rsidRDefault="004E2B70" w:rsidP="0035083C">
      <w:pPr>
        <w:tabs>
          <w:tab w:val="left" w:pos="3793"/>
        </w:tabs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Для просмотра причин возврата на доработку документа следует воспользоваться кнопкой </w:t>
      </w:r>
      <w:r w:rsidRPr="00947F19">
        <w:rPr>
          <w:rFonts w:eastAsia="Times New Roman" w:cs="Times New Roman"/>
          <w:b/>
          <w:szCs w:val="24"/>
          <w:lang w:eastAsia="zh-CN"/>
        </w:rPr>
        <w:t>[История прохождения документа по маршруту].</w:t>
      </w:r>
      <w:r w:rsidRPr="00947F19">
        <w:rPr>
          <w:rFonts w:eastAsia="Times New Roman" w:cs="Times New Roman"/>
          <w:szCs w:val="24"/>
          <w:lang w:eastAsia="zh-CN"/>
        </w:rPr>
        <w:t xml:space="preserve"> </w:t>
      </w:r>
    </w:p>
    <w:p w:rsidR="00ED2BA0" w:rsidRPr="00947F19" w:rsidRDefault="004E2B70" w:rsidP="0035083C">
      <w:pPr>
        <w:tabs>
          <w:tab w:val="left" w:pos="3793"/>
        </w:tabs>
        <w:spacing w:line="240" w:lineRule="auto"/>
        <w:jc w:val="center"/>
        <w:rPr>
          <w:rFonts w:cs="Times New Roman"/>
          <w:b/>
          <w:szCs w:val="24"/>
          <w:lang w:eastAsia="zh-CN"/>
        </w:rPr>
      </w:pPr>
      <w:r w:rsidRPr="00947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31120C" wp14:editId="068E348C">
                <wp:simplePos x="0" y="0"/>
                <wp:positionH relativeFrom="column">
                  <wp:posOffset>434340</wp:posOffset>
                </wp:positionH>
                <wp:positionV relativeFrom="paragraph">
                  <wp:posOffset>1012190</wp:posOffset>
                </wp:positionV>
                <wp:extent cx="2847975" cy="255905"/>
                <wp:effectExtent l="19050" t="19050" r="28575" b="10795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975" cy="25590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026" style="position:absolute;margin-left:34.2pt;margin-top:79.7pt;width:224.25pt;height:20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" filled="f" strokecolor="red" strokeweight="3pt">
                <v:path arrowok="t"/>
              </v:rect>
            </w:pict>
          </mc:Fallback>
        </mc:AlternateContent>
      </w:r>
      <w:r w:rsidRPr="00947F19">
        <w:rPr>
          <w:noProof/>
          <w:lang w:eastAsia="ru-RU"/>
        </w:rPr>
        <w:drawing>
          <wp:inline distT="0" distB="0" distL="0" distR="0" wp14:anchorId="18829EB3" wp14:editId="660F0993">
            <wp:extent cx="5305425" cy="2276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70" w:rsidRPr="00947F19" w:rsidRDefault="004E2B70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История прохождения документа по маршруту содержит следующие сведения</w:t>
      </w:r>
      <w:r w:rsidRPr="00947F19">
        <w:rPr>
          <w:rFonts w:eastAsia="Times New Roman" w:cs="Times New Roman"/>
          <w:i/>
          <w:szCs w:val="24"/>
          <w:lang w:eastAsia="zh-CN"/>
        </w:rPr>
        <w:t>: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Дата обр.\пост.;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Этап обработки;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Подпроцесс;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Статус документа;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Статус маршрута;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Исполнитель;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Реквизиты исполнителя;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Подразделение;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Комментарий перехода;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Просрочено;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Документ;</w:t>
      </w:r>
    </w:p>
    <w:p w:rsidR="004E2B70" w:rsidRPr="00947F19" w:rsidRDefault="004E2B70" w:rsidP="0035083C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Примечание.</w:t>
      </w:r>
    </w:p>
    <w:p w:rsidR="004E2B70" w:rsidRPr="00947F19" w:rsidRDefault="004E2B70" w:rsidP="0035083C">
      <w:pPr>
        <w:tabs>
          <w:tab w:val="left" w:pos="3793"/>
        </w:tabs>
        <w:spacing w:line="240" w:lineRule="auto"/>
        <w:jc w:val="center"/>
        <w:rPr>
          <w:rFonts w:cs="Times New Roman"/>
          <w:b/>
          <w:szCs w:val="24"/>
          <w:lang w:eastAsia="zh-CN"/>
        </w:rPr>
      </w:pPr>
    </w:p>
    <w:p w:rsidR="004E2B70" w:rsidRPr="00947F19" w:rsidRDefault="004E2B70" w:rsidP="0035083C">
      <w:pPr>
        <w:tabs>
          <w:tab w:val="left" w:pos="3793"/>
        </w:tabs>
        <w:spacing w:line="240" w:lineRule="auto"/>
        <w:jc w:val="center"/>
        <w:rPr>
          <w:rFonts w:cs="Times New Roman"/>
          <w:b/>
          <w:szCs w:val="24"/>
          <w:lang w:eastAsia="zh-CN"/>
        </w:rPr>
      </w:pPr>
      <w:r w:rsidRPr="00947F19">
        <w:rPr>
          <w:noProof/>
          <w:lang w:eastAsia="ru-RU"/>
        </w:rPr>
        <w:drawing>
          <wp:inline distT="0" distB="0" distL="0" distR="0" wp14:anchorId="69EF305B" wp14:editId="181EF8BD">
            <wp:extent cx="5940425" cy="2978948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9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70" w:rsidRPr="00947F19" w:rsidRDefault="004E2B70" w:rsidP="0035083C">
      <w:pPr>
        <w:tabs>
          <w:tab w:val="left" w:pos="3793"/>
        </w:tabs>
        <w:spacing w:line="240" w:lineRule="auto"/>
        <w:jc w:val="center"/>
        <w:rPr>
          <w:rFonts w:cs="Times New Roman"/>
          <w:b/>
          <w:szCs w:val="24"/>
          <w:lang w:eastAsia="zh-CN"/>
        </w:rPr>
      </w:pPr>
      <w:r w:rsidRPr="00947F19">
        <w:rPr>
          <w:b/>
        </w:rPr>
        <w:t>История обработки документов на маршруте</w:t>
      </w:r>
    </w:p>
    <w:p w:rsidR="00390389" w:rsidRPr="00947F19" w:rsidRDefault="00390389" w:rsidP="0035083C">
      <w:pPr>
        <w:tabs>
          <w:tab w:val="left" w:pos="3793"/>
        </w:tabs>
        <w:spacing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 xml:space="preserve">При возврате на доработку документа «Заявка на закупку» заказчик должен внести изменений в заявку на закупку и (или) документацию о закупке (с учетом замечаний уполномоченного органа) и повторно направить документ </w:t>
      </w:r>
      <w:r w:rsidRPr="00947F19">
        <w:rPr>
          <w:rFonts w:cs="Times New Roman"/>
          <w:b/>
          <w:szCs w:val="24"/>
          <w:lang w:eastAsia="zh-CN"/>
        </w:rPr>
        <w:t>«Заявка на закупку»</w:t>
      </w:r>
      <w:r w:rsidRPr="00947F19">
        <w:rPr>
          <w:rFonts w:cs="Times New Roman"/>
          <w:szCs w:val="24"/>
          <w:lang w:eastAsia="zh-CN"/>
        </w:rPr>
        <w:t xml:space="preserve"> в уполномоченный орган, отметив при этом откорректированные прикрепленные файлы для публикации в ЕИС.</w:t>
      </w:r>
    </w:p>
    <w:p w:rsidR="004E2B70" w:rsidRDefault="00270991" w:rsidP="0035083C">
      <w:pPr>
        <w:tabs>
          <w:tab w:val="left" w:pos="3793"/>
        </w:tabs>
        <w:spacing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 xml:space="preserve">При отсутствии замечаний </w:t>
      </w:r>
      <w:r w:rsidR="00390389" w:rsidRPr="00947F19">
        <w:rPr>
          <w:rFonts w:cs="Times New Roman"/>
          <w:szCs w:val="24"/>
          <w:lang w:eastAsia="zh-CN"/>
        </w:rPr>
        <w:t xml:space="preserve">уполномоченный орган </w:t>
      </w:r>
      <w:r w:rsidRPr="00947F19">
        <w:rPr>
          <w:rFonts w:cs="Times New Roman"/>
          <w:szCs w:val="24"/>
          <w:lang w:eastAsia="zh-CN"/>
        </w:rPr>
        <w:t>осуществляет подготовку извещения для размещения в ЕИС.</w:t>
      </w:r>
    </w:p>
    <w:p w:rsidR="001A201C" w:rsidRDefault="001A201C" w:rsidP="0035083C">
      <w:pPr>
        <w:tabs>
          <w:tab w:val="left" w:pos="3793"/>
        </w:tabs>
        <w:spacing w:line="240" w:lineRule="auto"/>
        <w:ind w:firstLine="567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 xml:space="preserve">Чтобы посмотреть </w:t>
      </w:r>
      <w:r w:rsidRPr="00743A77">
        <w:rPr>
          <w:rFonts w:cs="Times New Roman"/>
          <w:color w:val="FF0000"/>
          <w:sz w:val="28"/>
          <w:szCs w:val="24"/>
          <w:u w:val="single"/>
          <w:lang w:eastAsia="zh-CN"/>
        </w:rPr>
        <w:t>ответственного специалиста</w:t>
      </w:r>
      <w:r w:rsidRPr="00743A77">
        <w:rPr>
          <w:rFonts w:cs="Times New Roman"/>
          <w:color w:val="FF0000"/>
          <w:sz w:val="28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 xml:space="preserve">по закупке необходимо перейти в </w:t>
      </w:r>
      <w:r w:rsidR="00743A77">
        <w:rPr>
          <w:rFonts w:cs="Times New Roman"/>
          <w:szCs w:val="24"/>
          <w:lang w:eastAsia="zh-CN"/>
        </w:rPr>
        <w:t>папку «</w:t>
      </w:r>
      <w:r w:rsidR="00743A77" w:rsidRPr="00743A77">
        <w:rPr>
          <w:rFonts w:cs="Times New Roman"/>
          <w:b/>
          <w:szCs w:val="24"/>
          <w:lang w:eastAsia="zh-CN"/>
        </w:rPr>
        <w:t>Проекты извещения (подписание/мониторинг)</w:t>
      </w:r>
      <w:r w:rsidR="00743A77">
        <w:rPr>
          <w:rFonts w:cs="Times New Roman"/>
          <w:szCs w:val="24"/>
          <w:lang w:eastAsia="zh-CN"/>
        </w:rPr>
        <w:t>» в фильтр «</w:t>
      </w:r>
      <w:r w:rsidR="00743A77" w:rsidRPr="00743A77">
        <w:rPr>
          <w:rFonts w:cs="Times New Roman"/>
          <w:b/>
          <w:szCs w:val="24"/>
          <w:lang w:eastAsia="zh-CN"/>
        </w:rPr>
        <w:t>Проект извещения в УО</w:t>
      </w:r>
      <w:r w:rsidR="00743A77">
        <w:rPr>
          <w:rFonts w:cs="Times New Roman"/>
          <w:szCs w:val="24"/>
          <w:lang w:eastAsia="zh-CN"/>
        </w:rPr>
        <w:t>», далее найти необходимую закупку и в столбце «</w:t>
      </w:r>
      <w:r w:rsidR="00743A77" w:rsidRPr="00743A77">
        <w:rPr>
          <w:rFonts w:cs="Times New Roman"/>
          <w:b/>
          <w:szCs w:val="24"/>
          <w:lang w:eastAsia="zh-CN"/>
        </w:rPr>
        <w:t>Размещающий заказ</w:t>
      </w:r>
      <w:r w:rsidR="00743A77">
        <w:rPr>
          <w:rFonts w:cs="Times New Roman"/>
          <w:szCs w:val="24"/>
          <w:lang w:eastAsia="zh-CN"/>
        </w:rPr>
        <w:t>» отобразится ФИО исполнителя по данной закупке.</w:t>
      </w:r>
    </w:p>
    <w:p w:rsidR="00EE6B8E" w:rsidRPr="00947F19" w:rsidRDefault="00EE6B8E" w:rsidP="0035083C">
      <w:pPr>
        <w:tabs>
          <w:tab w:val="left" w:pos="3793"/>
        </w:tabs>
        <w:spacing w:line="240" w:lineRule="auto"/>
        <w:ind w:firstLine="567"/>
        <w:jc w:val="both"/>
        <w:rPr>
          <w:rFonts w:cs="Times New Roman"/>
          <w:szCs w:val="24"/>
          <w:lang w:eastAsia="zh-CN"/>
        </w:rPr>
      </w:pPr>
    </w:p>
    <w:p w:rsidR="00390389" w:rsidRPr="00947F19" w:rsidRDefault="00390389" w:rsidP="0035083C">
      <w:pPr>
        <w:pStyle w:val="10"/>
        <w:pageBreakBefore w:val="0"/>
        <w:tabs>
          <w:tab w:val="clear" w:pos="1259"/>
          <w:tab w:val="num" w:pos="0"/>
        </w:tabs>
        <w:ind w:left="0" w:firstLine="0"/>
        <w:rPr>
          <w:sz w:val="24"/>
          <w:szCs w:val="24"/>
        </w:rPr>
      </w:pPr>
      <w:bookmarkStart w:id="57" w:name="_Toc509994777"/>
      <w:bookmarkStart w:id="58" w:name="_Toc532999584"/>
      <w:r w:rsidRPr="00947F19">
        <w:rPr>
          <w:sz w:val="24"/>
          <w:szCs w:val="24"/>
        </w:rPr>
        <w:t>Подписание проектов извещений</w:t>
      </w:r>
      <w:bookmarkEnd w:id="57"/>
      <w:bookmarkEnd w:id="58"/>
    </w:p>
    <w:p w:rsidR="00390389" w:rsidRPr="00947F19" w:rsidRDefault="00390389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Перед публикацией извещения уполномоченным органом заказчик должен подписать документ ЭП.</w:t>
      </w:r>
    </w:p>
    <w:p w:rsidR="00390389" w:rsidRPr="00947F19" w:rsidRDefault="00390389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773930CA" wp14:editId="6811B62F">
            <wp:simplePos x="0" y="0"/>
            <wp:positionH relativeFrom="column">
              <wp:posOffset>-61595</wp:posOffset>
            </wp:positionH>
            <wp:positionV relativeFrom="paragraph">
              <wp:posOffset>780415</wp:posOffset>
            </wp:positionV>
            <wp:extent cx="6296025" cy="3990975"/>
            <wp:effectExtent l="0" t="0" r="9525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3"/>
                    <a:stretch/>
                  </pic:blipFill>
                  <pic:spPr bwMode="auto">
                    <a:xfrm>
                      <a:off x="0" y="0"/>
                      <a:ext cx="62960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F19">
        <w:rPr>
          <w:rFonts w:eastAsia="Times New Roman" w:cs="Times New Roman"/>
          <w:szCs w:val="24"/>
          <w:lang w:eastAsia="zh-CN"/>
        </w:rPr>
        <w:t>Для этого специалисты Комитета направляют сформированное и готовое к публикации извещение заказчику на подпись. Документ, ожидающий подписи, будет отображаться в папке «</w:t>
      </w:r>
      <w:r w:rsidRPr="00947F19">
        <w:rPr>
          <w:rFonts w:eastAsia="Times New Roman" w:cs="Times New Roman"/>
          <w:b/>
          <w:szCs w:val="24"/>
          <w:lang w:eastAsia="zh-CN"/>
        </w:rPr>
        <w:t>Подписание проекта извещения</w:t>
      </w:r>
      <w:r w:rsidRPr="00947F19">
        <w:rPr>
          <w:rFonts w:eastAsia="Times New Roman" w:cs="Times New Roman"/>
          <w:szCs w:val="24"/>
          <w:lang w:eastAsia="zh-CN"/>
        </w:rPr>
        <w:t>» в фильтре «</w:t>
      </w:r>
      <w:r w:rsidRPr="00947F19">
        <w:rPr>
          <w:rFonts w:eastAsia="Times New Roman" w:cs="Times New Roman"/>
          <w:b/>
          <w:szCs w:val="24"/>
          <w:lang w:eastAsia="zh-CN"/>
        </w:rPr>
        <w:t>На подписании у заказчика</w:t>
      </w:r>
      <w:r w:rsidRPr="00947F19">
        <w:rPr>
          <w:rFonts w:eastAsia="Times New Roman" w:cs="Times New Roman"/>
          <w:szCs w:val="24"/>
          <w:lang w:eastAsia="zh-CN"/>
        </w:rPr>
        <w:t xml:space="preserve">». </w:t>
      </w:r>
    </w:p>
    <w:p w:rsidR="00390389" w:rsidRPr="00947F19" w:rsidRDefault="00390389" w:rsidP="0035083C">
      <w:pPr>
        <w:suppressAutoHyphens/>
        <w:spacing w:after="0" w:line="240" w:lineRule="auto"/>
        <w:ind w:firstLine="709"/>
        <w:rPr>
          <w:rFonts w:eastAsia="Times New Roman" w:cs="Times New Roman"/>
          <w:szCs w:val="24"/>
          <w:lang w:eastAsia="zh-CN"/>
        </w:rPr>
      </w:pPr>
    </w:p>
    <w:p w:rsidR="00390389" w:rsidRPr="00947F19" w:rsidRDefault="00390389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Заказчику необходимо отправить документ по маршруту, нажав соответствующую кнопку. При отправке документа произойдет его подписание ЭП. В случае если подписание документа не может быть произведено, то документ не отправится. </w:t>
      </w:r>
    </w:p>
    <w:p w:rsidR="00390389" w:rsidRPr="00947F19" w:rsidRDefault="00390389" w:rsidP="0035083C">
      <w:pPr>
        <w:tabs>
          <w:tab w:val="left" w:pos="3793"/>
        </w:tabs>
        <w:spacing w:line="240" w:lineRule="auto"/>
        <w:jc w:val="both"/>
        <w:rPr>
          <w:rFonts w:cs="Times New Roman"/>
          <w:b/>
          <w:szCs w:val="24"/>
          <w:lang w:eastAsia="zh-CN"/>
        </w:rPr>
      </w:pPr>
    </w:p>
    <w:p w:rsidR="00390389" w:rsidRPr="00947F19" w:rsidRDefault="00390389" w:rsidP="0035083C">
      <w:pPr>
        <w:pStyle w:val="10"/>
        <w:tabs>
          <w:tab w:val="clear" w:pos="1259"/>
          <w:tab w:val="num" w:pos="0"/>
          <w:tab w:val="left" w:pos="709"/>
          <w:tab w:val="left" w:pos="993"/>
        </w:tabs>
        <w:suppressAutoHyphens/>
        <w:spacing w:after="0"/>
        <w:ind w:left="0" w:firstLine="0"/>
        <w:rPr>
          <w:rFonts w:cs="Times New Roman"/>
          <w:szCs w:val="24"/>
          <w:lang w:eastAsia="zh-CN"/>
        </w:rPr>
      </w:pPr>
      <w:bookmarkStart w:id="59" w:name="_Toc532999585"/>
      <w:bookmarkStart w:id="60" w:name="_Toc509994776"/>
      <w:r w:rsidRPr="00947F19">
        <w:rPr>
          <w:sz w:val="24"/>
          <w:szCs w:val="24"/>
        </w:rPr>
        <w:t>Формирование</w:t>
      </w:r>
      <w:r w:rsidR="004C1921">
        <w:rPr>
          <w:sz w:val="24"/>
          <w:szCs w:val="24"/>
        </w:rPr>
        <w:t xml:space="preserve"> </w:t>
      </w:r>
      <w:r w:rsidRPr="00947F19">
        <w:rPr>
          <w:sz w:val="24"/>
          <w:szCs w:val="24"/>
        </w:rPr>
        <w:t>изменений</w:t>
      </w:r>
      <w:r w:rsidR="004C1921">
        <w:rPr>
          <w:sz w:val="24"/>
          <w:szCs w:val="24"/>
        </w:rPr>
        <w:t>\разьяснений\отмены</w:t>
      </w:r>
      <w:r w:rsidRPr="00947F19">
        <w:rPr>
          <w:sz w:val="24"/>
          <w:szCs w:val="24"/>
        </w:rPr>
        <w:t xml:space="preserve"> опубликованн</w:t>
      </w:r>
      <w:r w:rsidR="004C1921">
        <w:rPr>
          <w:sz w:val="24"/>
          <w:szCs w:val="24"/>
        </w:rPr>
        <w:t xml:space="preserve">ых </w:t>
      </w:r>
      <w:r w:rsidRPr="00947F19">
        <w:rPr>
          <w:sz w:val="24"/>
          <w:szCs w:val="24"/>
        </w:rPr>
        <w:t>извещени</w:t>
      </w:r>
      <w:bookmarkEnd w:id="59"/>
      <w:r w:rsidR="004C1921">
        <w:rPr>
          <w:sz w:val="24"/>
          <w:szCs w:val="24"/>
        </w:rPr>
        <w:t>й</w:t>
      </w:r>
      <w:r w:rsidRPr="00947F19">
        <w:rPr>
          <w:sz w:val="24"/>
          <w:szCs w:val="24"/>
        </w:rPr>
        <w:t xml:space="preserve"> </w:t>
      </w:r>
      <w:bookmarkEnd w:id="60"/>
    </w:p>
    <w:p w:rsidR="00065843" w:rsidRPr="00947F19" w:rsidRDefault="00065843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</w:p>
    <w:p w:rsidR="00AD4FB8" w:rsidRPr="002E15CC" w:rsidRDefault="00AD4FB8" w:rsidP="00AD4FB8">
      <w:pPr>
        <w:pStyle w:val="a1"/>
        <w:numPr>
          <w:ilvl w:val="0"/>
          <w:numId w:val="0"/>
        </w:numPr>
        <w:ind w:left="675" w:hanging="675"/>
        <w:jc w:val="both"/>
      </w:pPr>
    </w:p>
    <w:p w:rsidR="00AD4FB8" w:rsidRPr="002E15CC" w:rsidRDefault="00AD4FB8" w:rsidP="00AD4FB8">
      <w:pPr>
        <w:pStyle w:val="a1"/>
        <w:numPr>
          <w:ilvl w:val="0"/>
          <w:numId w:val="0"/>
        </w:numPr>
        <w:ind w:firstLine="709"/>
        <w:jc w:val="both"/>
      </w:pPr>
      <w:r w:rsidRPr="002E15CC">
        <w:rPr>
          <w:b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5E0AAC3" wp14:editId="1703AAF2">
            <wp:simplePos x="0" y="0"/>
            <wp:positionH relativeFrom="column">
              <wp:posOffset>-142875</wp:posOffset>
            </wp:positionH>
            <wp:positionV relativeFrom="paragraph">
              <wp:posOffset>802640</wp:posOffset>
            </wp:positionV>
            <wp:extent cx="6288405" cy="2130425"/>
            <wp:effectExtent l="0" t="0" r="0" b="3175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5"/>
                    <a:stretch/>
                  </pic:blipFill>
                  <pic:spPr bwMode="auto">
                    <a:xfrm>
                      <a:off x="0" y="0"/>
                      <a:ext cx="628840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15CC">
        <w:t>Для внесения изменений в опубликованное извещение</w:t>
      </w:r>
      <w:r>
        <w:t xml:space="preserve"> или направления информации для отмены извещения или ответа на запрос по извещению </w:t>
      </w:r>
      <w:r w:rsidRPr="002E15CC">
        <w:t xml:space="preserve"> заказчику необходимо найти связанную заявку на закупку в фильтре «</w:t>
      </w:r>
      <w:r w:rsidRPr="002E15CC">
        <w:rPr>
          <w:b/>
        </w:rPr>
        <w:t>Общее состояние</w:t>
      </w:r>
      <w:r w:rsidRPr="002E15CC">
        <w:t xml:space="preserve">» и нажать кнопку  </w:t>
      </w:r>
      <w:r w:rsidRPr="002E15CC">
        <w:rPr>
          <w:noProof/>
          <w:lang w:eastAsia="ru-RU"/>
        </w:rPr>
        <w:drawing>
          <wp:inline distT="0" distB="0" distL="0" distR="0" wp14:anchorId="02C1D0EC" wp14:editId="60789A64">
            <wp:extent cx="198755" cy="222885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CC">
        <w:t>«</w:t>
      </w:r>
      <w:r w:rsidRPr="002E15CC">
        <w:rPr>
          <w:b/>
        </w:rPr>
        <w:t>Разъяснение\Изменение\Отмена</w:t>
      </w:r>
      <w:r w:rsidRPr="002E15CC">
        <w:t xml:space="preserve">». </w:t>
      </w:r>
    </w:p>
    <w:p w:rsidR="00AD4FB8" w:rsidRPr="002E15CC" w:rsidRDefault="00AD4FB8" w:rsidP="00AD4FB8">
      <w:pPr>
        <w:pStyle w:val="a1"/>
        <w:numPr>
          <w:ilvl w:val="0"/>
          <w:numId w:val="0"/>
        </w:numPr>
        <w:ind w:firstLine="709"/>
        <w:jc w:val="both"/>
      </w:pPr>
    </w:p>
    <w:p w:rsidR="00AD4FB8" w:rsidRPr="002E15CC" w:rsidRDefault="00AD4FB8" w:rsidP="00AD4FB8">
      <w:pPr>
        <w:pStyle w:val="a1"/>
        <w:numPr>
          <w:ilvl w:val="0"/>
          <w:numId w:val="0"/>
        </w:numPr>
        <w:ind w:firstLine="709"/>
        <w:jc w:val="both"/>
      </w:pPr>
    </w:p>
    <w:p w:rsidR="00AD4FB8" w:rsidRPr="002E15CC" w:rsidRDefault="00AD4FB8" w:rsidP="00AD4FB8">
      <w:pPr>
        <w:pStyle w:val="a1"/>
        <w:numPr>
          <w:ilvl w:val="0"/>
          <w:numId w:val="0"/>
        </w:numPr>
        <w:ind w:firstLine="709"/>
        <w:jc w:val="both"/>
      </w:pPr>
    </w:p>
    <w:p w:rsidR="00AD4FB8" w:rsidRPr="002E15CC" w:rsidRDefault="00AD4FB8" w:rsidP="00AD4FB8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44B41C3" wp14:editId="16269EBF">
            <wp:simplePos x="0" y="0"/>
            <wp:positionH relativeFrom="column">
              <wp:posOffset>3810</wp:posOffset>
            </wp:positionH>
            <wp:positionV relativeFrom="paragraph">
              <wp:posOffset>568325</wp:posOffset>
            </wp:positionV>
            <wp:extent cx="6289675" cy="3140710"/>
            <wp:effectExtent l="0" t="0" r="0" b="254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5CC">
        <w:t xml:space="preserve">Далее в открывшемся окне необходимо заполнить обязательные поля и сохранить документ. </w:t>
      </w:r>
      <w:r>
        <w:t xml:space="preserve"> Тип документа определяется полем «Причина» где необходимо указать какой документ формируется «Изменение», «Разъяснение» или «Отмена».</w:t>
      </w:r>
    </w:p>
    <w:p w:rsidR="00AD4FB8" w:rsidRPr="002E15CC" w:rsidRDefault="00AD4FB8" w:rsidP="00AD4FB8">
      <w:pPr>
        <w:pStyle w:val="a1"/>
        <w:numPr>
          <w:ilvl w:val="0"/>
          <w:numId w:val="0"/>
        </w:numPr>
        <w:ind w:firstLine="709"/>
        <w:jc w:val="both"/>
      </w:pPr>
      <w:r w:rsidRPr="002E15CC">
        <w:t>Сохраненный документ отобразится в папке «</w:t>
      </w:r>
      <w:r w:rsidRPr="002E15CC">
        <w:rPr>
          <w:b/>
        </w:rPr>
        <w:t>Заявка на изменение/разъяснение</w:t>
      </w:r>
      <w:r w:rsidRPr="002E15CC">
        <w:t>» в фильтре «</w:t>
      </w:r>
      <w:r w:rsidRPr="002E15CC">
        <w:rPr>
          <w:b/>
        </w:rPr>
        <w:t>В работе</w:t>
      </w:r>
      <w:r w:rsidRPr="002E15CC">
        <w:t xml:space="preserve">». После сохранения необходимо прикрепить файлы документации  подписать документ ЭП и отправить по маршруту. </w:t>
      </w:r>
    </w:p>
    <w:p w:rsidR="00390389" w:rsidRPr="00947F19" w:rsidRDefault="00AD4FB8" w:rsidP="0035083C">
      <w:pPr>
        <w:tabs>
          <w:tab w:val="left" w:pos="3793"/>
        </w:tabs>
        <w:spacing w:line="240" w:lineRule="auto"/>
        <w:jc w:val="both"/>
        <w:rPr>
          <w:rFonts w:cs="Times New Roman"/>
          <w:b/>
          <w:szCs w:val="24"/>
          <w:lang w:eastAsia="zh-CN"/>
        </w:rPr>
      </w:pPr>
      <w:r w:rsidRPr="002E15CC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5425F30A" wp14:editId="4EE9AC16">
            <wp:simplePos x="0" y="0"/>
            <wp:positionH relativeFrom="column">
              <wp:posOffset>-17145</wp:posOffset>
            </wp:positionH>
            <wp:positionV relativeFrom="paragraph">
              <wp:posOffset>-269240</wp:posOffset>
            </wp:positionV>
            <wp:extent cx="5891530" cy="3922395"/>
            <wp:effectExtent l="0" t="0" r="0" b="1905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9"/>
                    <a:stretch/>
                  </pic:blipFill>
                  <pic:spPr bwMode="auto">
                    <a:xfrm>
                      <a:off x="0" y="0"/>
                      <a:ext cx="589153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5843" w:rsidRPr="00947F19" w:rsidRDefault="00065843" w:rsidP="0035083C">
      <w:pPr>
        <w:pStyle w:val="10"/>
        <w:pageBreakBefore w:val="0"/>
        <w:tabs>
          <w:tab w:val="clear" w:pos="1259"/>
        </w:tabs>
        <w:ind w:left="0" w:firstLine="0"/>
        <w:rPr>
          <w:sz w:val="24"/>
          <w:szCs w:val="24"/>
        </w:rPr>
      </w:pPr>
      <w:bookmarkStart w:id="61" w:name="_Toc509994779"/>
      <w:bookmarkStart w:id="62" w:name="_Ref510781468"/>
      <w:bookmarkStart w:id="63" w:name="_Toc532999586"/>
      <w:bookmarkStart w:id="64" w:name="_GoBack"/>
      <w:bookmarkEnd w:id="64"/>
      <w:r w:rsidRPr="00947F19">
        <w:rPr>
          <w:sz w:val="24"/>
          <w:szCs w:val="24"/>
        </w:rPr>
        <w:t>Работа с Реестром лотов</w:t>
      </w:r>
      <w:bookmarkEnd w:id="61"/>
      <w:bookmarkEnd w:id="62"/>
      <w:bookmarkEnd w:id="63"/>
    </w:p>
    <w:p w:rsidR="00065843" w:rsidRPr="00947F19" w:rsidRDefault="00065843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</w:p>
    <w:p w:rsidR="00065843" w:rsidRPr="00947F19" w:rsidRDefault="00065843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При формировании документа «</w:t>
      </w:r>
      <w:r w:rsidRPr="00947F19">
        <w:rPr>
          <w:rFonts w:eastAsia="Times New Roman" w:cs="Times New Roman"/>
          <w:b/>
          <w:szCs w:val="24"/>
          <w:lang w:eastAsia="zh-CN"/>
        </w:rPr>
        <w:t xml:space="preserve">Извещение» </w:t>
      </w:r>
      <w:r w:rsidRPr="00947F19">
        <w:rPr>
          <w:rFonts w:eastAsia="Times New Roman" w:cs="Times New Roman"/>
          <w:szCs w:val="24"/>
          <w:lang w:eastAsia="zh-CN"/>
        </w:rPr>
        <w:t xml:space="preserve">автоматически создается документ </w:t>
      </w:r>
      <w:r w:rsidRPr="00947F19">
        <w:rPr>
          <w:rFonts w:eastAsia="Times New Roman" w:cs="Times New Roman"/>
          <w:b/>
          <w:szCs w:val="24"/>
          <w:lang w:eastAsia="zh-CN"/>
        </w:rPr>
        <w:t xml:space="preserve">«Лот»,  </w:t>
      </w:r>
      <w:r w:rsidRPr="00947F19">
        <w:rPr>
          <w:rFonts w:eastAsia="Times New Roman" w:cs="Times New Roman"/>
          <w:szCs w:val="24"/>
          <w:lang w:eastAsia="zh-CN"/>
        </w:rPr>
        <w:t xml:space="preserve">который содержит в себе данные по сформированным извещениям на момент их формирования. </w:t>
      </w:r>
    </w:p>
    <w:p w:rsidR="00065843" w:rsidRPr="00947F19" w:rsidRDefault="00065843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Документы </w:t>
      </w:r>
      <w:r w:rsidRPr="00947F19">
        <w:rPr>
          <w:rFonts w:eastAsia="Times New Roman" w:cs="Times New Roman"/>
          <w:b/>
          <w:szCs w:val="24"/>
          <w:lang w:eastAsia="zh-CN"/>
        </w:rPr>
        <w:t>«Лот»</w:t>
      </w:r>
      <w:r w:rsidRPr="00947F19">
        <w:rPr>
          <w:rFonts w:eastAsia="Times New Roman" w:cs="Times New Roman"/>
          <w:szCs w:val="24"/>
          <w:lang w:eastAsia="zh-CN"/>
        </w:rPr>
        <w:t xml:space="preserve"> доступны для просмотра через </w:t>
      </w:r>
      <w:r w:rsidRPr="00947F19">
        <w:rPr>
          <w:rFonts w:eastAsia="Times New Roman" w:cs="Times New Roman"/>
          <w:b/>
          <w:szCs w:val="24"/>
          <w:lang w:eastAsia="zh-CN"/>
        </w:rPr>
        <w:t>«Реестр лотов»</w:t>
      </w:r>
      <w:r w:rsidRPr="00947F19">
        <w:rPr>
          <w:rFonts w:eastAsia="Times New Roman" w:cs="Times New Roman"/>
          <w:i/>
          <w:szCs w:val="24"/>
          <w:lang w:eastAsia="zh-CN"/>
        </w:rPr>
        <w:t>,</w:t>
      </w:r>
      <w:r w:rsidRPr="00947F19">
        <w:rPr>
          <w:rFonts w:eastAsia="Times New Roman" w:cs="Times New Roman"/>
          <w:szCs w:val="24"/>
          <w:lang w:eastAsia="zh-CN"/>
        </w:rPr>
        <w:t xml:space="preserve">  где для лотов доступны 4 фильтра, в один их которых попадает </w:t>
      </w:r>
      <w:r w:rsidRPr="00947F19">
        <w:rPr>
          <w:rFonts w:eastAsia="Times New Roman" w:cs="Times New Roman"/>
          <w:b/>
          <w:szCs w:val="24"/>
          <w:lang w:eastAsia="zh-CN"/>
        </w:rPr>
        <w:t>«Лот»</w:t>
      </w:r>
      <w:r w:rsidRPr="00947F19">
        <w:rPr>
          <w:rFonts w:eastAsia="Times New Roman" w:cs="Times New Roman"/>
          <w:szCs w:val="24"/>
          <w:lang w:eastAsia="zh-CN"/>
        </w:rPr>
        <w:t xml:space="preserve"> в ходе размещения заказа:</w:t>
      </w:r>
    </w:p>
    <w:p w:rsidR="00065843" w:rsidRPr="00947F19" w:rsidRDefault="00065843" w:rsidP="0035083C">
      <w:pPr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left="0"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Текущая закупка (</w:t>
      </w:r>
      <w:r w:rsidRPr="00947F19">
        <w:rPr>
          <w:rFonts w:eastAsia="Times New Roman" w:cs="Times New Roman"/>
          <w:b/>
          <w:szCs w:val="24"/>
          <w:lang w:eastAsia="zh-CN"/>
        </w:rPr>
        <w:t>«Текущая процедура размещения заказа»);</w:t>
      </w:r>
    </w:p>
    <w:p w:rsidR="00065843" w:rsidRPr="00947F19" w:rsidRDefault="00065843" w:rsidP="0035083C">
      <w:pPr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left="0"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Проведенная закупка (</w:t>
      </w:r>
      <w:r w:rsidRPr="00947F19">
        <w:rPr>
          <w:rFonts w:eastAsia="Times New Roman" w:cs="Times New Roman"/>
          <w:b/>
          <w:szCs w:val="24"/>
          <w:lang w:eastAsia="zh-CN"/>
        </w:rPr>
        <w:t>«Состоявшаяся процедура размещения заказа»);</w:t>
      </w:r>
    </w:p>
    <w:p w:rsidR="00065843" w:rsidRPr="00947F19" w:rsidRDefault="00102B0F" w:rsidP="0035083C">
      <w:pPr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left="0"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>Закупка не</w:t>
      </w:r>
      <w:r w:rsidR="00065843" w:rsidRPr="00947F19">
        <w:rPr>
          <w:rFonts w:eastAsia="Times New Roman" w:cs="Times New Roman"/>
          <w:szCs w:val="24"/>
          <w:lang w:eastAsia="zh-CN"/>
        </w:rPr>
        <w:t xml:space="preserve"> состоялась (</w:t>
      </w:r>
      <w:r w:rsidR="00065843" w:rsidRPr="00947F19">
        <w:rPr>
          <w:rFonts w:eastAsia="Times New Roman" w:cs="Times New Roman"/>
          <w:b/>
          <w:szCs w:val="24"/>
          <w:lang w:eastAsia="zh-CN"/>
        </w:rPr>
        <w:t>«Несостоявшаяся процедура размещения заказа»</w:t>
      </w:r>
      <w:r w:rsidR="00065843" w:rsidRPr="00947F19">
        <w:rPr>
          <w:rFonts w:eastAsia="Times New Roman" w:cs="Times New Roman"/>
          <w:szCs w:val="24"/>
          <w:lang w:eastAsia="zh-CN"/>
        </w:rPr>
        <w:t>);</w:t>
      </w:r>
    </w:p>
    <w:p w:rsidR="00065843" w:rsidRPr="00947F19" w:rsidRDefault="00065843" w:rsidP="0035083C">
      <w:pPr>
        <w:numPr>
          <w:ilvl w:val="0"/>
          <w:numId w:val="32"/>
        </w:numPr>
        <w:tabs>
          <w:tab w:val="left" w:pos="1080"/>
        </w:tabs>
        <w:suppressAutoHyphens/>
        <w:spacing w:after="0" w:line="240" w:lineRule="auto"/>
        <w:ind w:left="0"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73883B4B" wp14:editId="4C5792BF">
            <wp:simplePos x="0" y="0"/>
            <wp:positionH relativeFrom="column">
              <wp:posOffset>1551940</wp:posOffset>
            </wp:positionH>
            <wp:positionV relativeFrom="paragraph">
              <wp:posOffset>207010</wp:posOffset>
            </wp:positionV>
            <wp:extent cx="2576830" cy="2101215"/>
            <wp:effectExtent l="0" t="0" r="0" b="0"/>
            <wp:wrapTopAndBottom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101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F19">
        <w:rPr>
          <w:rFonts w:eastAsia="Times New Roman" w:cs="Times New Roman"/>
          <w:szCs w:val="24"/>
          <w:lang w:eastAsia="zh-CN"/>
        </w:rPr>
        <w:t>Закупка отменена (</w:t>
      </w:r>
      <w:r w:rsidRPr="00947F19">
        <w:rPr>
          <w:rFonts w:eastAsia="Times New Roman" w:cs="Times New Roman"/>
          <w:b/>
          <w:szCs w:val="24"/>
          <w:lang w:eastAsia="zh-CN"/>
        </w:rPr>
        <w:t>«Отмененная процедура размещения заказа»).</w:t>
      </w:r>
    </w:p>
    <w:p w:rsidR="00065843" w:rsidRPr="00947F19" w:rsidRDefault="00065843" w:rsidP="0035083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zh-CN"/>
        </w:rPr>
      </w:pPr>
    </w:p>
    <w:p w:rsidR="00065843" w:rsidRPr="00947F19" w:rsidRDefault="00065843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После того, как в Систему будут подгружены итоговые протоколы с ЕИС, лот заказа по итогам торгов автоматически перейдет в состояние состоявшихся, несостоявшихся или отмененных лотов. </w:t>
      </w:r>
    </w:p>
    <w:p w:rsidR="00065843" w:rsidRPr="00947F19" w:rsidRDefault="00065843" w:rsidP="0035083C">
      <w:pPr>
        <w:suppressAutoHyphens/>
        <w:spacing w:after="12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szCs w:val="24"/>
          <w:lang w:eastAsia="zh-CN"/>
        </w:rPr>
        <w:t xml:space="preserve">Если закупка не состоялась, лот автоматически будет переведен в состояние </w:t>
      </w:r>
      <w:r w:rsidRPr="00947F19">
        <w:rPr>
          <w:rFonts w:eastAsia="Times New Roman" w:cs="Times New Roman"/>
          <w:b/>
          <w:szCs w:val="24"/>
          <w:lang w:eastAsia="zh-CN"/>
        </w:rPr>
        <w:t>«Несостоявшаяся процедура размещения заказа»</w:t>
      </w:r>
      <w:r w:rsidRPr="00947F19">
        <w:rPr>
          <w:rFonts w:eastAsia="Times New Roman" w:cs="Times New Roman"/>
          <w:szCs w:val="24"/>
          <w:lang w:eastAsia="zh-CN"/>
        </w:rPr>
        <w:t xml:space="preserve">, где заказчику предоставляется возможность </w:t>
      </w:r>
      <w:r w:rsidR="00EC7017">
        <w:rPr>
          <w:rFonts w:eastAsia="Times New Roman" w:cs="Times New Roman"/>
          <w:szCs w:val="24"/>
          <w:lang w:eastAsia="zh-CN"/>
        </w:rPr>
        <w:t>сформировать повторную заявку, либо высвободить средства для внесения изменений в план и создания новой закупки</w:t>
      </w:r>
    </w:p>
    <w:p w:rsidR="00065843" w:rsidRDefault="00065843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szCs w:val="24"/>
          <w:lang w:eastAsia="zh-CN"/>
        </w:rPr>
      </w:pPr>
      <w:r w:rsidRPr="00947F19">
        <w:rPr>
          <w:rFonts w:eastAsia="Times New Roman" w:cs="Times New Roman"/>
          <w:i/>
          <w:szCs w:val="24"/>
          <w:lang w:eastAsia="zh-CN"/>
        </w:rPr>
        <w:t>Если требуется высвободить средства</w:t>
      </w:r>
      <w:r w:rsidRPr="00947F19">
        <w:rPr>
          <w:rFonts w:eastAsia="Times New Roman" w:cs="Times New Roman"/>
          <w:szCs w:val="24"/>
          <w:lang w:eastAsia="zh-CN"/>
        </w:rPr>
        <w:t xml:space="preserve">, зарезервированные для проведения закупки, которая по итогам торгов была признана несостоявшейся, </w:t>
      </w:r>
      <w:r w:rsidRPr="00947F19">
        <w:rPr>
          <w:rFonts w:eastAsia="Times New Roman" w:cs="Times New Roman"/>
          <w:b/>
          <w:i/>
          <w:szCs w:val="24"/>
          <w:lang w:eastAsia="zh-CN"/>
        </w:rPr>
        <w:t>и заключение контракта НЕ планируется</w:t>
      </w:r>
      <w:r w:rsidRPr="00947F19">
        <w:rPr>
          <w:rFonts w:eastAsia="Times New Roman" w:cs="Times New Roman"/>
          <w:i/>
          <w:szCs w:val="24"/>
          <w:lang w:eastAsia="zh-CN"/>
        </w:rPr>
        <w:t xml:space="preserve">, </w:t>
      </w:r>
      <w:r w:rsidRPr="00947F19">
        <w:rPr>
          <w:rFonts w:eastAsia="Times New Roman" w:cs="Times New Roman"/>
          <w:szCs w:val="24"/>
          <w:lang w:eastAsia="zh-CN"/>
        </w:rPr>
        <w:t xml:space="preserve">необходимо перейти к папке </w:t>
      </w:r>
      <w:r w:rsidRPr="00947F19">
        <w:rPr>
          <w:rFonts w:eastAsia="Times New Roman" w:cs="Times New Roman"/>
          <w:b/>
          <w:szCs w:val="24"/>
          <w:lang w:eastAsia="zh-CN"/>
        </w:rPr>
        <w:t xml:space="preserve">«Реестр лотов» </w:t>
      </w:r>
      <w:r w:rsidRPr="00947F19">
        <w:rPr>
          <w:rFonts w:eastAsia="Times New Roman" w:cs="Times New Roman"/>
          <w:szCs w:val="24"/>
          <w:lang w:eastAsia="zh-CN"/>
        </w:rPr>
        <w:t xml:space="preserve">в состояние </w:t>
      </w:r>
      <w:r w:rsidRPr="00947F19">
        <w:rPr>
          <w:rFonts w:eastAsia="Times New Roman" w:cs="Times New Roman"/>
          <w:b/>
          <w:szCs w:val="24"/>
          <w:lang w:eastAsia="zh-CN"/>
        </w:rPr>
        <w:t>«Несостоявшаяся процедура размещения заказа» («Отмененная процедура размещения заказа»)</w:t>
      </w:r>
      <w:r w:rsidRPr="00947F19">
        <w:rPr>
          <w:rFonts w:eastAsia="Times New Roman" w:cs="Times New Roman"/>
          <w:szCs w:val="24"/>
          <w:lang w:eastAsia="zh-CN"/>
        </w:rPr>
        <w:t>,</w:t>
      </w:r>
      <w:r w:rsidRPr="00947F19">
        <w:rPr>
          <w:rFonts w:eastAsia="Times New Roman" w:cs="Times New Roman"/>
          <w:b/>
          <w:szCs w:val="24"/>
          <w:lang w:eastAsia="zh-CN"/>
        </w:rPr>
        <w:t xml:space="preserve"> </w:t>
      </w:r>
      <w:r w:rsidRPr="00947F19">
        <w:rPr>
          <w:rFonts w:eastAsia="Times New Roman" w:cs="Times New Roman"/>
          <w:szCs w:val="24"/>
          <w:lang w:eastAsia="zh-CN"/>
        </w:rPr>
        <w:t xml:space="preserve">выделить требуемый документ и нажать кнопку </w:t>
      </w:r>
      <w:r w:rsidRPr="00947F19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6A595CF" wp14:editId="2970F9AC">
            <wp:extent cx="219075" cy="20955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F19">
        <w:rPr>
          <w:rFonts w:eastAsia="Times New Roman" w:cs="Times New Roman"/>
          <w:szCs w:val="24"/>
          <w:lang w:eastAsia="zh-CN"/>
        </w:rPr>
        <w:t xml:space="preserve"> [</w:t>
      </w:r>
      <w:r w:rsidRPr="00947F19">
        <w:rPr>
          <w:rFonts w:eastAsia="Times New Roman" w:cs="Times New Roman"/>
          <w:b/>
          <w:szCs w:val="24"/>
          <w:lang w:eastAsia="zh-CN"/>
        </w:rPr>
        <w:t>Высвободить средства по лоту]</w:t>
      </w:r>
      <w:r w:rsidRPr="00947F19">
        <w:rPr>
          <w:rFonts w:eastAsia="Times New Roman" w:cs="Times New Roman"/>
          <w:szCs w:val="24"/>
          <w:lang w:eastAsia="zh-CN"/>
        </w:rPr>
        <w:t>.</w:t>
      </w:r>
      <w:r w:rsidRPr="00947F19">
        <w:rPr>
          <w:rFonts w:eastAsia="Times New Roman" w:cs="Times New Roman"/>
          <w:b/>
          <w:szCs w:val="24"/>
          <w:lang w:eastAsia="zh-CN"/>
        </w:rPr>
        <w:t xml:space="preserve"> </w:t>
      </w:r>
    </w:p>
    <w:p w:rsidR="00EC7017" w:rsidRDefault="00EC7017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b/>
          <w:szCs w:val="24"/>
          <w:lang w:eastAsia="zh-CN"/>
        </w:rPr>
      </w:pPr>
      <w:r w:rsidRPr="00DB720C">
        <w:rPr>
          <w:rFonts w:eastAsia="Times New Roman" w:cs="Times New Roman"/>
          <w:szCs w:val="24"/>
          <w:highlight w:val="yellow"/>
          <w:lang w:eastAsia="zh-CN"/>
        </w:rPr>
        <w:t xml:space="preserve">Если необходимо сформировать повторную заявку, то нажать кнопку </w:t>
      </w:r>
      <w:r w:rsidR="00286895" w:rsidRPr="00DB720C">
        <w:rPr>
          <w:rFonts w:eastAsia="Times New Roman" w:cs="Times New Roman"/>
          <w:noProof/>
          <w:szCs w:val="24"/>
          <w:highlight w:val="yellow"/>
          <w:lang w:eastAsia="ru-RU"/>
        </w:rPr>
        <w:drawing>
          <wp:inline distT="0" distB="0" distL="0" distR="0" wp14:anchorId="37EECFE2" wp14:editId="5FA9EF0F">
            <wp:extent cx="223520" cy="212725"/>
            <wp:effectExtent l="0" t="0" r="508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895" w:rsidRPr="00DB720C">
        <w:rPr>
          <w:rFonts w:eastAsia="Times New Roman" w:cs="Times New Roman"/>
          <w:szCs w:val="24"/>
          <w:highlight w:val="yellow"/>
          <w:lang w:eastAsia="zh-CN"/>
        </w:rPr>
        <w:t xml:space="preserve"> </w:t>
      </w:r>
      <w:r w:rsidR="00286895" w:rsidRPr="00DB720C">
        <w:rPr>
          <w:rFonts w:eastAsia="Times New Roman" w:cs="Times New Roman"/>
          <w:b/>
          <w:szCs w:val="24"/>
          <w:highlight w:val="yellow"/>
          <w:lang w:eastAsia="zh-CN"/>
        </w:rPr>
        <w:t>[Формирование повторной заявки на закупку]</w:t>
      </w:r>
    </w:p>
    <w:p w:rsidR="00286895" w:rsidRPr="00286895" w:rsidRDefault="00286895" w:rsidP="0035083C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noProof/>
          <w:szCs w:val="24"/>
          <w:lang w:eastAsia="ru-RU"/>
        </w:rPr>
      </w:pPr>
    </w:p>
    <w:p w:rsidR="00065843" w:rsidRPr="00947F19" w:rsidRDefault="00065843" w:rsidP="0035083C">
      <w:pPr>
        <w:spacing w:line="240" w:lineRule="auto"/>
        <w:jc w:val="both"/>
        <w:rPr>
          <w:rFonts w:cs="Times New Roman"/>
          <w:szCs w:val="24"/>
        </w:rPr>
      </w:pPr>
      <w:r w:rsidRPr="00947F19"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6E26FC4B" wp14:editId="68A9CE04">
                <wp:simplePos x="0" y="0"/>
                <wp:positionH relativeFrom="column">
                  <wp:posOffset>524510</wp:posOffset>
                </wp:positionH>
                <wp:positionV relativeFrom="paragraph">
                  <wp:posOffset>127346</wp:posOffset>
                </wp:positionV>
                <wp:extent cx="5076825" cy="1381125"/>
                <wp:effectExtent l="0" t="0" r="9525" b="9525"/>
                <wp:wrapNone/>
                <wp:docPr id="603" name="Группа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6825" cy="1381125"/>
                          <a:chOff x="0" y="0"/>
                          <a:chExt cx="5076825" cy="1381125"/>
                        </a:xfrm>
                      </wpg:grpSpPr>
                      <pic:pic xmlns:pic="http://schemas.openxmlformats.org/drawingml/2006/picture">
                        <pic:nvPicPr>
                          <pic:cNvPr id="364" name="Рисунок 364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67" name="Прямоугольник 367"/>
                        <wps:cNvSpPr/>
                        <wps:spPr>
                          <a:xfrm>
                            <a:off x="1876425" y="2952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3" o:spid="_x0000_s1026" style="position:absolute;margin-left:41.3pt;margin-top:10.05pt;width:399.75pt;height:108.75pt;z-index:-251591680" coordsize="50768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">
                <v:shape id="Рисунок 364" o:spid="_x0000_s1027" type="#_x0000_t75" style="position:absolute;width:50768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x3zGAAAA3AAAAA8AAABkcnMvZG93bnJldi54bWxEj0FrwkAUhO+C/2F5Qi9FN61WJLpKW4jk&#10;Jo2CeHtkn9lg9m3IbjX113cLBY/DzHzDrDa9bcSVOl87VvAySUAQl07XXCk47LPxAoQPyBobx6Tg&#10;hzxs1sPBClPtbvxF1yJUIkLYp6jAhNCmUvrSkEU/cS1x9M6usxii7CqpO7xFuG3ka5LMpcWa44LB&#10;lj4NlZfi2yrY7e/5WzbLysJu77vn/Phh2pNR6mnUvy9BBOrDI/zfzrWC6XwGf2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jHfMYAAADcAAAADwAAAAAAAAAAAAAA&#10;AACfAgAAZHJzL2Rvd25yZXYueG1sUEsFBgAAAAAEAAQA9wAAAJIDAAAAAA==&#10;" filled="t">
                  <v:imagedata r:id="rId124" o:title=""/>
                  <v:path arrowok="t"/>
                </v:shape>
                <v:rect id="Прямоугольник 367" o:spid="_x0000_s1028" style="position:absolute;left:18764;top:2952;width:2381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bdcQA&#10;AADcAAAADwAAAGRycy9kb3ducmV2LnhtbESPT2vCQBTE7wW/w/IEb7pRi9boKiL4r7emLV4f2WcS&#10;kn0bsqtJv70rCD0OM/MbZrXpTCXu1LjCsoLxKAJBnFpdcKbg53s//ADhPLLGyjIp+CMHm3XvbYWx&#10;ti1/0T3xmQgQdjEqyL2vYyldmpNBN7I1cfCutjHog2wyqRtsA9xUchJFM2mw4LCQY027nNIyuRkF&#10;53ZSFZcMP49JmfyW9v0wni+MUoN+t12C8NT5//CrfdIKprM5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23XEAAAA3AAAAA8AAAAAAAAAAAAAAAAAmAIAAGRycy9k&#10;b3ducmV2LnhtbFBLBQYAAAAABAAEAPUAAACJAwAAAAA=&#10;" filled="f" strokecolor="red" strokeweight="3pt"/>
              </v:group>
            </w:pict>
          </mc:Fallback>
        </mc:AlternateContent>
      </w:r>
    </w:p>
    <w:p w:rsidR="00065843" w:rsidRPr="00947F19" w:rsidRDefault="00065843" w:rsidP="0035083C">
      <w:pPr>
        <w:pStyle w:val="10"/>
        <w:pageBreakBefore w:val="0"/>
        <w:numPr>
          <w:ilvl w:val="0"/>
          <w:numId w:val="0"/>
        </w:numPr>
        <w:ind w:left="720"/>
        <w:rPr>
          <w:rFonts w:cs="Times New Roman"/>
          <w:sz w:val="24"/>
          <w:szCs w:val="24"/>
        </w:rPr>
      </w:pPr>
    </w:p>
    <w:p w:rsidR="00065843" w:rsidRPr="00947F19" w:rsidRDefault="00065843" w:rsidP="0035083C">
      <w:pPr>
        <w:pStyle w:val="10"/>
        <w:pageBreakBefore w:val="0"/>
        <w:numPr>
          <w:ilvl w:val="0"/>
          <w:numId w:val="0"/>
        </w:numPr>
        <w:ind w:left="720"/>
        <w:rPr>
          <w:rFonts w:cs="Times New Roman"/>
          <w:sz w:val="24"/>
          <w:szCs w:val="24"/>
        </w:rPr>
      </w:pPr>
    </w:p>
    <w:p w:rsidR="00065843" w:rsidRPr="00947F19" w:rsidRDefault="00065843" w:rsidP="0035083C">
      <w:pPr>
        <w:pStyle w:val="10"/>
        <w:pageBreakBefore w:val="0"/>
        <w:numPr>
          <w:ilvl w:val="0"/>
          <w:numId w:val="0"/>
        </w:numPr>
        <w:ind w:left="720"/>
        <w:rPr>
          <w:rFonts w:cs="Times New Roman"/>
          <w:sz w:val="24"/>
          <w:szCs w:val="24"/>
        </w:rPr>
      </w:pPr>
    </w:p>
    <w:p w:rsidR="00065843" w:rsidRPr="00947F19" w:rsidRDefault="00065843" w:rsidP="0035083C">
      <w:pPr>
        <w:pStyle w:val="10"/>
        <w:pageBreakBefore w:val="0"/>
        <w:numPr>
          <w:ilvl w:val="0"/>
          <w:numId w:val="0"/>
        </w:numPr>
        <w:ind w:left="720"/>
        <w:rPr>
          <w:rFonts w:cs="Times New Roman"/>
          <w:sz w:val="24"/>
          <w:szCs w:val="24"/>
        </w:rPr>
      </w:pPr>
    </w:p>
    <w:p w:rsidR="00065843" w:rsidRPr="00947F19" w:rsidRDefault="00065843" w:rsidP="0035083C">
      <w:pPr>
        <w:pStyle w:val="a7"/>
        <w:rPr>
          <w:lang w:eastAsia="ru-RU"/>
        </w:rPr>
      </w:pPr>
    </w:p>
    <w:p w:rsidR="009E13B0" w:rsidRPr="00947F19" w:rsidRDefault="009E13B0" w:rsidP="0035083C">
      <w:pPr>
        <w:pStyle w:val="10"/>
        <w:pageBreakBefore w:val="0"/>
        <w:tabs>
          <w:tab w:val="clear" w:pos="1259"/>
          <w:tab w:val="num" w:pos="0"/>
        </w:tabs>
        <w:ind w:left="0" w:firstLine="0"/>
        <w:rPr>
          <w:sz w:val="24"/>
          <w:szCs w:val="24"/>
        </w:rPr>
      </w:pPr>
      <w:bookmarkStart w:id="65" w:name="_Toc532999587"/>
      <w:r w:rsidRPr="00947F19">
        <w:rPr>
          <w:sz w:val="24"/>
          <w:szCs w:val="24"/>
        </w:rPr>
        <w:t>Направление обращений в службу технической поддержки</w:t>
      </w:r>
      <w:bookmarkEnd w:id="65"/>
    </w:p>
    <w:bookmarkEnd w:id="50"/>
    <w:p w:rsidR="009E13B0" w:rsidRPr="00947F19" w:rsidRDefault="009E13B0" w:rsidP="0035083C">
      <w:pPr>
        <w:spacing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При возникновении вопросов, связанных с технической эксплуатацией</w:t>
      </w:r>
      <w:r w:rsidR="009C02B2" w:rsidRPr="00947F19">
        <w:rPr>
          <w:rFonts w:cs="Times New Roman"/>
          <w:szCs w:val="24"/>
          <w:lang w:eastAsia="zh-CN"/>
        </w:rPr>
        <w:t xml:space="preserve"> </w:t>
      </w:r>
      <w:r w:rsidRPr="00947F19">
        <w:rPr>
          <w:rFonts w:cs="Times New Roman"/>
          <w:szCs w:val="24"/>
          <w:lang w:eastAsia="zh-CN"/>
        </w:rPr>
        <w:t>АИС «WEB-Торги-КС», обращения необходимо направлять по форме, размещенной в разделе «Техподдержка АИС «WEB-Торги-КС» на сайте http://gz-murman.ru.</w:t>
      </w:r>
    </w:p>
    <w:p w:rsidR="009E13B0" w:rsidRPr="00947F19" w:rsidRDefault="009E13B0" w:rsidP="0035083C">
      <w:pPr>
        <w:spacing w:line="240" w:lineRule="auto"/>
        <w:rPr>
          <w:rFonts w:cs="Times New Roman"/>
          <w:szCs w:val="24"/>
          <w:lang w:eastAsia="zh-CN"/>
        </w:rPr>
      </w:pPr>
      <w:r w:rsidRPr="00947F19">
        <w:rPr>
          <w:rFonts w:cs="Times New Roman"/>
          <w:noProof/>
          <w:szCs w:val="24"/>
          <w:lang w:eastAsia="ru-RU"/>
        </w:rPr>
        <w:drawing>
          <wp:inline distT="0" distB="0" distL="0" distR="0" wp14:anchorId="55516A8F" wp14:editId="2F71DA80">
            <wp:extent cx="5940425" cy="252251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7A" w:rsidRPr="00947F19" w:rsidRDefault="009E13B0" w:rsidP="0035083C">
      <w:pPr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В зависимости от сложности выполнения работ срок рассмотрения обращений составляет:</w:t>
      </w:r>
    </w:p>
    <w:p w:rsidR="009E13B0" w:rsidRPr="00947F19" w:rsidRDefault="009C02B2" w:rsidP="0035083C">
      <w:pPr>
        <w:pStyle w:val="a9"/>
        <w:numPr>
          <w:ilvl w:val="0"/>
          <w:numId w:val="30"/>
        </w:numPr>
        <w:spacing w:after="0" w:line="240" w:lineRule="auto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с</w:t>
      </w:r>
      <w:r w:rsidR="009E13B0" w:rsidRPr="00947F19">
        <w:rPr>
          <w:rFonts w:cs="Times New Roman"/>
          <w:szCs w:val="24"/>
          <w:lang w:eastAsia="zh-CN"/>
        </w:rPr>
        <w:t>рочные – до 2 рабочих дней;</w:t>
      </w:r>
    </w:p>
    <w:p w:rsidR="009E13B0" w:rsidRPr="00947F19" w:rsidRDefault="009C02B2" w:rsidP="0035083C">
      <w:pPr>
        <w:pStyle w:val="a9"/>
        <w:numPr>
          <w:ilvl w:val="0"/>
          <w:numId w:val="30"/>
        </w:numPr>
        <w:spacing w:after="0" w:line="240" w:lineRule="auto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с</w:t>
      </w:r>
      <w:r w:rsidR="009E13B0" w:rsidRPr="00947F19">
        <w:rPr>
          <w:rFonts w:cs="Times New Roman"/>
          <w:szCs w:val="24"/>
          <w:lang w:eastAsia="zh-CN"/>
        </w:rPr>
        <w:t>редней срочности – до 5 рабочих дней;</w:t>
      </w:r>
    </w:p>
    <w:p w:rsidR="00727755" w:rsidRPr="00947F19" w:rsidRDefault="009E13B0" w:rsidP="0035083C">
      <w:pPr>
        <w:spacing w:after="0" w:line="240" w:lineRule="auto"/>
        <w:ind w:firstLine="567"/>
        <w:jc w:val="both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Долгосрочные (требующие дополнительной технической проработки) – устанавливается по договоренности между специалистом служ</w:t>
      </w:r>
      <w:r w:rsidR="004E2B70" w:rsidRPr="00947F19">
        <w:rPr>
          <w:rFonts w:cs="Times New Roman"/>
          <w:szCs w:val="24"/>
          <w:lang w:eastAsia="zh-CN"/>
        </w:rPr>
        <w:t>бы технической поддержки АИС и з</w:t>
      </w:r>
      <w:r w:rsidRPr="00947F19">
        <w:rPr>
          <w:rFonts w:cs="Times New Roman"/>
          <w:szCs w:val="24"/>
          <w:lang w:eastAsia="zh-CN"/>
        </w:rPr>
        <w:t>аказчиком.</w:t>
      </w:r>
    </w:p>
    <w:p w:rsidR="003C4AFE" w:rsidRPr="00947F19" w:rsidRDefault="003C4AFE" w:rsidP="0035083C">
      <w:pPr>
        <w:spacing w:after="0" w:line="240" w:lineRule="auto"/>
        <w:jc w:val="both"/>
        <w:rPr>
          <w:rFonts w:cs="Times New Roman"/>
          <w:szCs w:val="24"/>
          <w:lang w:eastAsia="zh-CN"/>
        </w:rPr>
      </w:pPr>
    </w:p>
    <w:p w:rsidR="003C4AFE" w:rsidRPr="00947F19" w:rsidRDefault="003C4AFE" w:rsidP="0035083C">
      <w:pPr>
        <w:spacing w:after="0" w:line="240" w:lineRule="auto"/>
        <w:jc w:val="both"/>
        <w:rPr>
          <w:rFonts w:cs="Times New Roman"/>
          <w:szCs w:val="24"/>
          <w:lang w:eastAsia="zh-CN"/>
        </w:rPr>
      </w:pPr>
    </w:p>
    <w:p w:rsidR="003C4AFE" w:rsidRPr="009819BC" w:rsidRDefault="003C4AFE" w:rsidP="0035083C">
      <w:pPr>
        <w:spacing w:after="0" w:line="240" w:lineRule="auto"/>
        <w:jc w:val="center"/>
        <w:rPr>
          <w:rFonts w:cs="Times New Roman"/>
          <w:szCs w:val="24"/>
          <w:lang w:eastAsia="zh-CN"/>
        </w:rPr>
      </w:pPr>
      <w:r w:rsidRPr="00947F19">
        <w:rPr>
          <w:rFonts w:cs="Times New Roman"/>
          <w:szCs w:val="24"/>
          <w:lang w:eastAsia="zh-CN"/>
        </w:rPr>
        <w:t>_____________</w:t>
      </w:r>
    </w:p>
    <w:sectPr w:rsidR="003C4AFE" w:rsidRPr="009819BC" w:rsidSect="003C4AFE">
      <w:headerReference w:type="default" r:id="rId126"/>
      <w:footerReference w:type="default" r:id="rId127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CBE" w:rsidRDefault="005E6CBE" w:rsidP="00D0799E">
      <w:pPr>
        <w:spacing w:after="0" w:line="240" w:lineRule="auto"/>
      </w:pPr>
      <w:r>
        <w:separator/>
      </w:r>
    </w:p>
  </w:endnote>
  <w:endnote w:type="continuationSeparator" w:id="0">
    <w:p w:rsidR="005E6CBE" w:rsidRDefault="005E6CBE" w:rsidP="00D0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921" w:rsidRDefault="004C1921" w:rsidP="001B1D3D">
    <w:pPr>
      <w:pStyle w:val="af7"/>
      <w:tabs>
        <w:tab w:val="clear" w:pos="4677"/>
        <w:tab w:val="clear" w:pos="9355"/>
        <w:tab w:val="left" w:pos="366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CBE" w:rsidRDefault="005E6CBE" w:rsidP="00D0799E">
      <w:pPr>
        <w:spacing w:after="0" w:line="240" w:lineRule="auto"/>
      </w:pPr>
      <w:r>
        <w:separator/>
      </w:r>
    </w:p>
  </w:footnote>
  <w:footnote w:type="continuationSeparator" w:id="0">
    <w:p w:rsidR="005E6CBE" w:rsidRDefault="005E6CBE" w:rsidP="00D0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</w:rPr>
      <w:id w:val="-136127498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4C1921" w:rsidRPr="009819BC" w:rsidRDefault="004C1921" w:rsidP="009819BC">
        <w:pPr>
          <w:pStyle w:val="af5"/>
          <w:jc w:val="center"/>
          <w:rPr>
            <w:rFonts w:cs="Times New Roman"/>
            <w:sz w:val="20"/>
            <w:szCs w:val="20"/>
          </w:rPr>
        </w:pPr>
        <w:r w:rsidRPr="009819BC">
          <w:rPr>
            <w:rFonts w:cs="Times New Roman"/>
            <w:sz w:val="20"/>
            <w:szCs w:val="20"/>
          </w:rPr>
          <w:fldChar w:fldCharType="begin"/>
        </w:r>
        <w:r w:rsidRPr="009819BC">
          <w:rPr>
            <w:rFonts w:cs="Times New Roman"/>
            <w:sz w:val="20"/>
            <w:szCs w:val="20"/>
          </w:rPr>
          <w:instrText>PAGE   \* MERGEFORMAT</w:instrText>
        </w:r>
        <w:r w:rsidRPr="009819BC">
          <w:rPr>
            <w:rFonts w:cs="Times New Roman"/>
            <w:sz w:val="20"/>
            <w:szCs w:val="20"/>
          </w:rPr>
          <w:fldChar w:fldCharType="separate"/>
        </w:r>
        <w:r w:rsidR="00AD4FB8">
          <w:rPr>
            <w:rFonts w:cs="Times New Roman"/>
            <w:noProof/>
            <w:sz w:val="20"/>
            <w:szCs w:val="20"/>
          </w:rPr>
          <w:t>26</w:t>
        </w:r>
        <w:r w:rsidRPr="009819BC">
          <w:rPr>
            <w:rFonts w:cs="Times New Roman"/>
            <w:sz w:val="20"/>
            <w:szCs w:val="20"/>
          </w:rPr>
          <w:fldChar w:fldCharType="end"/>
        </w:r>
      </w:p>
    </w:sdtContent>
  </w:sdt>
  <w:p w:rsidR="004C1921" w:rsidRPr="009819BC" w:rsidRDefault="004C1921">
    <w:pPr>
      <w:pStyle w:val="af5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</w:abstractNum>
  <w:abstractNum w:abstractNumId="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2">
    <w:nsid w:val="00000010"/>
    <w:multiLevelType w:val="singleLevel"/>
    <w:tmpl w:val="00000010"/>
    <w:lvl w:ilvl="0">
      <w:start w:val="1"/>
      <w:numFmt w:val="none"/>
      <w:pStyle w:val="a"/>
      <w:suff w:val="nothing"/>
      <w:lvlText w:val="Рисунок"/>
      <w:lvlJc w:val="left"/>
      <w:pPr>
        <w:tabs>
          <w:tab w:val="num" w:pos="7600"/>
        </w:tabs>
        <w:ind w:left="0" w:firstLine="0"/>
      </w:pPr>
      <w:rPr>
        <w:color w:val="auto"/>
      </w:rPr>
    </w:lvl>
  </w:abstractNum>
  <w:abstractNum w:abstractNumId="3">
    <w:nsid w:val="0C8F0C1D"/>
    <w:multiLevelType w:val="hybridMultilevel"/>
    <w:tmpl w:val="918048F2"/>
    <w:lvl w:ilvl="0" w:tplc="10280F12">
      <w:start w:val="1"/>
      <w:numFmt w:val="decimal"/>
      <w:lvlText w:val="%1.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12EE7068"/>
    <w:multiLevelType w:val="multilevel"/>
    <w:tmpl w:val="42F4EBBC"/>
    <w:lvl w:ilvl="0">
      <w:start w:val="1"/>
      <w:numFmt w:val="decimal"/>
      <w:lvlText w:val="%1."/>
      <w:lvlJc w:val="left"/>
      <w:pPr>
        <w:ind w:left="1383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61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8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4" w:hanging="2160"/>
      </w:pPr>
      <w:rPr>
        <w:rFonts w:hint="default"/>
      </w:rPr>
    </w:lvl>
  </w:abstractNum>
  <w:abstractNum w:abstractNumId="5">
    <w:nsid w:val="180F1C47"/>
    <w:multiLevelType w:val="hybridMultilevel"/>
    <w:tmpl w:val="26E0E468"/>
    <w:lvl w:ilvl="0" w:tplc="4F7A6A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EF2AB0"/>
    <w:multiLevelType w:val="hybridMultilevel"/>
    <w:tmpl w:val="D1682F28"/>
    <w:lvl w:ilvl="0" w:tplc="B7467910">
      <w:start w:val="1"/>
      <w:numFmt w:val="none"/>
      <w:pStyle w:val="a0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7">
    <w:nsid w:val="31ED1B67"/>
    <w:multiLevelType w:val="multilevel"/>
    <w:tmpl w:val="8FCE5F1C"/>
    <w:lvl w:ilvl="0">
      <w:start w:val="2"/>
      <w:numFmt w:val="decimal"/>
      <w:pStyle w:val="a1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  <w:b/>
        <w:color w:val="auto"/>
        <w:sz w:val="30"/>
        <w:szCs w:val="30"/>
      </w:rPr>
    </w:lvl>
    <w:lvl w:ilvl="2">
      <w:start w:val="1"/>
      <w:numFmt w:val="decimal"/>
      <w:lvlText w:val="%1.%2.%3."/>
      <w:lvlJc w:val="left"/>
      <w:pPr>
        <w:ind w:left="1094" w:hanging="720"/>
      </w:pPr>
      <w:rPr>
        <w:rFonts w:hint="default"/>
        <w:b/>
        <w:sz w:val="30"/>
        <w:szCs w:val="30"/>
      </w:rPr>
    </w:lvl>
    <w:lvl w:ilvl="3">
      <w:start w:val="1"/>
      <w:numFmt w:val="decimal"/>
      <w:lvlText w:val="%1.%2.%3.%4."/>
      <w:lvlJc w:val="left"/>
      <w:pPr>
        <w:ind w:left="1641" w:hanging="1080"/>
      </w:pPr>
      <w:rPr>
        <w:rFonts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8">
    <w:nsid w:val="3ABA27A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42DD49A6"/>
    <w:multiLevelType w:val="hybridMultilevel"/>
    <w:tmpl w:val="C0065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93A9C"/>
    <w:multiLevelType w:val="multilevel"/>
    <w:tmpl w:val="42F4EBB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11">
    <w:nsid w:val="4CBF7EA1"/>
    <w:multiLevelType w:val="hybridMultilevel"/>
    <w:tmpl w:val="E66E9C78"/>
    <w:lvl w:ilvl="0" w:tplc="10280F12">
      <w:start w:val="1"/>
      <w:numFmt w:val="decimal"/>
      <w:lvlText w:val="%1.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FCF6BE6"/>
    <w:multiLevelType w:val="hybridMultilevel"/>
    <w:tmpl w:val="26E0E468"/>
    <w:lvl w:ilvl="0" w:tplc="4F7A6A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AB17635"/>
    <w:multiLevelType w:val="hybridMultilevel"/>
    <w:tmpl w:val="2190D6CA"/>
    <w:lvl w:ilvl="0" w:tplc="10280F1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D08B1"/>
    <w:multiLevelType w:val="multilevel"/>
    <w:tmpl w:val="FFC4CC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5">
    <w:nsid w:val="65B87F9F"/>
    <w:multiLevelType w:val="hybridMultilevel"/>
    <w:tmpl w:val="C3A65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12859"/>
    <w:multiLevelType w:val="hybridMultilevel"/>
    <w:tmpl w:val="C56A0FE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68107228"/>
    <w:multiLevelType w:val="hybridMultilevel"/>
    <w:tmpl w:val="6B58A404"/>
    <w:lvl w:ilvl="0" w:tplc="E3E08424">
      <w:start w:val="2"/>
      <w:numFmt w:val="decimal"/>
      <w:lvlText w:val="%1.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C879F1"/>
    <w:multiLevelType w:val="multilevel"/>
    <w:tmpl w:val="931E5E5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19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0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0">
    <w:nsid w:val="78C43B0A"/>
    <w:multiLevelType w:val="hybridMultilevel"/>
    <w:tmpl w:val="61D80F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D42DF7"/>
    <w:multiLevelType w:val="multilevel"/>
    <w:tmpl w:val="42F4EBBC"/>
    <w:lvl w:ilvl="0">
      <w:start w:val="1"/>
      <w:numFmt w:val="decimal"/>
      <w:lvlText w:val="%1."/>
      <w:lvlJc w:val="left"/>
      <w:pPr>
        <w:ind w:left="1383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61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8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4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19"/>
  </w:num>
  <w:num w:numId="4">
    <w:abstractNumId w:val="6"/>
  </w:num>
  <w:num w:numId="5">
    <w:abstractNumId w:val="10"/>
  </w:num>
  <w:num w:numId="6">
    <w:abstractNumId w:val="18"/>
  </w:num>
  <w:num w:numId="7">
    <w:abstractNumId w:val="7"/>
  </w:num>
  <w:num w:numId="8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"/>
  </w:num>
  <w:num w:numId="12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</w:num>
  <w:num w:numId="16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6"/>
  </w:num>
  <w:num w:numId="19">
    <w:abstractNumId w:val="3"/>
  </w:num>
  <w:num w:numId="20">
    <w:abstractNumId w:val="13"/>
  </w:num>
  <w:num w:numId="21">
    <w:abstractNumId w:val="5"/>
  </w:num>
  <w:num w:numId="22">
    <w:abstractNumId w:val="17"/>
  </w:num>
  <w:num w:numId="23">
    <w:abstractNumId w:val="4"/>
  </w:num>
  <w:num w:numId="24">
    <w:abstractNumId w:val="21"/>
  </w:num>
  <w:num w:numId="25">
    <w:abstractNumId w:val="8"/>
  </w:num>
  <w:num w:numId="26">
    <w:abstractNumId w:val="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9"/>
  </w:num>
  <w:num w:numId="30">
    <w:abstractNumId w:val="20"/>
  </w:num>
  <w:num w:numId="31">
    <w:abstractNumId w:val="19"/>
  </w:num>
  <w:num w:numId="32">
    <w:abstractNumId w:val="0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19"/>
  </w:num>
  <w:num w:numId="42">
    <w:abstractNumId w:val="19"/>
  </w:num>
  <w:num w:numId="43">
    <w:abstractNumId w:val="1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E61"/>
    <w:rsid w:val="00031E61"/>
    <w:rsid w:val="00043675"/>
    <w:rsid w:val="0005300A"/>
    <w:rsid w:val="0005584B"/>
    <w:rsid w:val="00065843"/>
    <w:rsid w:val="00082F85"/>
    <w:rsid w:val="000A7C8C"/>
    <w:rsid w:val="000E5392"/>
    <w:rsid w:val="000F61D0"/>
    <w:rsid w:val="00102B0F"/>
    <w:rsid w:val="00121B07"/>
    <w:rsid w:val="00122DB8"/>
    <w:rsid w:val="00137A56"/>
    <w:rsid w:val="001441E1"/>
    <w:rsid w:val="0014576E"/>
    <w:rsid w:val="0016324F"/>
    <w:rsid w:val="0016355D"/>
    <w:rsid w:val="0017561A"/>
    <w:rsid w:val="00197BEE"/>
    <w:rsid w:val="001A067C"/>
    <w:rsid w:val="001A201C"/>
    <w:rsid w:val="001B1D3D"/>
    <w:rsid w:val="001C09A3"/>
    <w:rsid w:val="00236E28"/>
    <w:rsid w:val="0025447C"/>
    <w:rsid w:val="0026477F"/>
    <w:rsid w:val="0026762A"/>
    <w:rsid w:val="00270991"/>
    <w:rsid w:val="0028153B"/>
    <w:rsid w:val="00286895"/>
    <w:rsid w:val="00295F8C"/>
    <w:rsid w:val="002A2B3B"/>
    <w:rsid w:val="002C1840"/>
    <w:rsid w:val="002C413B"/>
    <w:rsid w:val="002E5062"/>
    <w:rsid w:val="002F0D04"/>
    <w:rsid w:val="0033130C"/>
    <w:rsid w:val="00334D70"/>
    <w:rsid w:val="00343E90"/>
    <w:rsid w:val="00344509"/>
    <w:rsid w:val="0035083C"/>
    <w:rsid w:val="0037286E"/>
    <w:rsid w:val="00390389"/>
    <w:rsid w:val="0039648B"/>
    <w:rsid w:val="003B0D63"/>
    <w:rsid w:val="003B5911"/>
    <w:rsid w:val="003C4AFE"/>
    <w:rsid w:val="003E0448"/>
    <w:rsid w:val="003E0F7A"/>
    <w:rsid w:val="003E1DBD"/>
    <w:rsid w:val="003E1FA3"/>
    <w:rsid w:val="00405D2C"/>
    <w:rsid w:val="0045602B"/>
    <w:rsid w:val="00460CA6"/>
    <w:rsid w:val="004A753F"/>
    <w:rsid w:val="004B39F9"/>
    <w:rsid w:val="004C1921"/>
    <w:rsid w:val="004D71B0"/>
    <w:rsid w:val="004E2B70"/>
    <w:rsid w:val="0050413B"/>
    <w:rsid w:val="00533AED"/>
    <w:rsid w:val="005450F2"/>
    <w:rsid w:val="00560566"/>
    <w:rsid w:val="00577E01"/>
    <w:rsid w:val="005A1CD9"/>
    <w:rsid w:val="005B3A57"/>
    <w:rsid w:val="005B555D"/>
    <w:rsid w:val="005B75C2"/>
    <w:rsid w:val="005D1C6B"/>
    <w:rsid w:val="005E6CBE"/>
    <w:rsid w:val="005F2E82"/>
    <w:rsid w:val="005F3895"/>
    <w:rsid w:val="0060799F"/>
    <w:rsid w:val="00637262"/>
    <w:rsid w:val="00670B74"/>
    <w:rsid w:val="006D3919"/>
    <w:rsid w:val="006E420E"/>
    <w:rsid w:val="007132AD"/>
    <w:rsid w:val="00727755"/>
    <w:rsid w:val="00732CFD"/>
    <w:rsid w:val="007356D6"/>
    <w:rsid w:val="00743A77"/>
    <w:rsid w:val="007747BF"/>
    <w:rsid w:val="00782F13"/>
    <w:rsid w:val="007A5EC2"/>
    <w:rsid w:val="007B196E"/>
    <w:rsid w:val="007E03C7"/>
    <w:rsid w:val="00814119"/>
    <w:rsid w:val="00871457"/>
    <w:rsid w:val="00885FDE"/>
    <w:rsid w:val="008863FC"/>
    <w:rsid w:val="008B383E"/>
    <w:rsid w:val="00921B3B"/>
    <w:rsid w:val="00923C82"/>
    <w:rsid w:val="00947F19"/>
    <w:rsid w:val="00980EE5"/>
    <w:rsid w:val="009819BC"/>
    <w:rsid w:val="00993E41"/>
    <w:rsid w:val="009C02B2"/>
    <w:rsid w:val="009E13B0"/>
    <w:rsid w:val="00A07F6A"/>
    <w:rsid w:val="00A11BC6"/>
    <w:rsid w:val="00A14E96"/>
    <w:rsid w:val="00A52E0B"/>
    <w:rsid w:val="00A55FD5"/>
    <w:rsid w:val="00A74AFC"/>
    <w:rsid w:val="00A965BF"/>
    <w:rsid w:val="00AA4409"/>
    <w:rsid w:val="00AA6DFF"/>
    <w:rsid w:val="00AD4FB8"/>
    <w:rsid w:val="00AE131C"/>
    <w:rsid w:val="00AE6C57"/>
    <w:rsid w:val="00AF5D8E"/>
    <w:rsid w:val="00B23299"/>
    <w:rsid w:val="00B46101"/>
    <w:rsid w:val="00B95548"/>
    <w:rsid w:val="00BA6288"/>
    <w:rsid w:val="00BD1A85"/>
    <w:rsid w:val="00BD5F25"/>
    <w:rsid w:val="00BF5836"/>
    <w:rsid w:val="00CA3074"/>
    <w:rsid w:val="00CC4036"/>
    <w:rsid w:val="00D03297"/>
    <w:rsid w:val="00D0799E"/>
    <w:rsid w:val="00D7487B"/>
    <w:rsid w:val="00D83368"/>
    <w:rsid w:val="00D92D61"/>
    <w:rsid w:val="00DA786C"/>
    <w:rsid w:val="00DB720C"/>
    <w:rsid w:val="00E0278F"/>
    <w:rsid w:val="00E31FDA"/>
    <w:rsid w:val="00E50846"/>
    <w:rsid w:val="00E5693E"/>
    <w:rsid w:val="00E640BB"/>
    <w:rsid w:val="00E74DAC"/>
    <w:rsid w:val="00E92B97"/>
    <w:rsid w:val="00EA0E33"/>
    <w:rsid w:val="00EA678D"/>
    <w:rsid w:val="00EA7E92"/>
    <w:rsid w:val="00EC7017"/>
    <w:rsid w:val="00ED2BA0"/>
    <w:rsid w:val="00EE6B8E"/>
    <w:rsid w:val="00EE72A3"/>
    <w:rsid w:val="00F126AB"/>
    <w:rsid w:val="00F2642F"/>
    <w:rsid w:val="00F33DDB"/>
    <w:rsid w:val="00F57F31"/>
    <w:rsid w:val="00F8033A"/>
    <w:rsid w:val="00F9347B"/>
    <w:rsid w:val="00FA058B"/>
    <w:rsid w:val="00FF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">
    <w:name w:val="heading 1"/>
    <w:basedOn w:val="a2"/>
    <w:next w:val="a2"/>
    <w:link w:val="11"/>
    <w:uiPriority w:val="9"/>
    <w:qFormat/>
    <w:rsid w:val="005F3895"/>
    <w:pPr>
      <w:keepNext/>
      <w:keepLines/>
      <w:numPr>
        <w:numId w:val="2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rsid w:val="005F3895"/>
    <w:pPr>
      <w:keepNext/>
      <w:keepLines/>
      <w:numPr>
        <w:ilvl w:val="1"/>
        <w:numId w:val="2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1"/>
    <w:uiPriority w:val="9"/>
    <w:unhideWhenUsed/>
    <w:qFormat/>
    <w:rsid w:val="005F3895"/>
    <w:pPr>
      <w:keepNext/>
      <w:keepLines/>
      <w:numPr>
        <w:ilvl w:val="2"/>
        <w:numId w:val="2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1"/>
    <w:uiPriority w:val="9"/>
    <w:semiHidden/>
    <w:unhideWhenUsed/>
    <w:qFormat/>
    <w:rsid w:val="005F3895"/>
    <w:pPr>
      <w:keepNext/>
      <w:keepLines/>
      <w:numPr>
        <w:ilvl w:val="3"/>
        <w:numId w:val="2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1"/>
    <w:uiPriority w:val="9"/>
    <w:semiHidden/>
    <w:unhideWhenUsed/>
    <w:qFormat/>
    <w:rsid w:val="005F3895"/>
    <w:pPr>
      <w:keepNext/>
      <w:keepLines/>
      <w:numPr>
        <w:ilvl w:val="4"/>
        <w:numId w:val="2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14119"/>
    <w:pPr>
      <w:keepNext/>
      <w:keepLines/>
      <w:numPr>
        <w:ilvl w:val="5"/>
        <w:numId w:val="2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14119"/>
    <w:pPr>
      <w:keepNext/>
      <w:keepLines/>
      <w:numPr>
        <w:ilvl w:val="6"/>
        <w:numId w:val="2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14119"/>
    <w:pPr>
      <w:keepNext/>
      <w:keepLines/>
      <w:numPr>
        <w:ilvl w:val="7"/>
        <w:numId w:val="2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14119"/>
    <w:pPr>
      <w:keepNext/>
      <w:keepLines/>
      <w:numPr>
        <w:ilvl w:val="8"/>
        <w:numId w:val="2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итул ПК (КС)"/>
    <w:rsid w:val="005F3895"/>
    <w:pPr>
      <w:suppressAutoHyphens/>
      <w:spacing w:before="420" w:after="60" w:line="320" w:lineRule="exact"/>
      <w:jc w:val="center"/>
    </w:pPr>
    <w:rPr>
      <w:rFonts w:eastAsia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5F3895"/>
    <w:pPr>
      <w:suppressAutoHyphens/>
      <w:spacing w:before="420" w:after="60" w:line="320" w:lineRule="exact"/>
      <w:jc w:val="center"/>
    </w:pPr>
    <w:rPr>
      <w:rFonts w:eastAsia="Times New Roman" w:cs="Times New Roman"/>
      <w:kern w:val="1"/>
      <w:sz w:val="36"/>
      <w:szCs w:val="36"/>
      <w:lang w:eastAsia="zh-CN"/>
    </w:rPr>
  </w:style>
  <w:style w:type="paragraph" w:customStyle="1" w:styleId="a7">
    <w:name w:val="Обычный (КС)"/>
    <w:link w:val="a8"/>
    <w:rsid w:val="005F3895"/>
    <w:pPr>
      <w:suppressAutoHyphens/>
      <w:spacing w:after="0" w:line="240" w:lineRule="auto"/>
      <w:ind w:firstLine="709"/>
      <w:jc w:val="both"/>
    </w:pPr>
    <w:rPr>
      <w:rFonts w:eastAsia="Times New Roman" w:cs="Times New Roman"/>
      <w:szCs w:val="24"/>
      <w:lang w:eastAsia="zh-CN"/>
    </w:rPr>
  </w:style>
  <w:style w:type="character" w:customStyle="1" w:styleId="a8">
    <w:name w:val="Обычный (КС) Знак"/>
    <w:link w:val="a7"/>
    <w:rsid w:val="005F38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List Paragraph"/>
    <w:basedOn w:val="a2"/>
    <w:uiPriority w:val="34"/>
    <w:qFormat/>
    <w:rsid w:val="005F3895"/>
    <w:pPr>
      <w:ind w:left="720"/>
      <w:contextualSpacing/>
    </w:pPr>
  </w:style>
  <w:style w:type="paragraph" w:styleId="aa">
    <w:name w:val="Balloon Text"/>
    <w:basedOn w:val="a2"/>
    <w:link w:val="ab"/>
    <w:uiPriority w:val="99"/>
    <w:semiHidden/>
    <w:unhideWhenUsed/>
    <w:rsid w:val="005F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5F3895"/>
    <w:rPr>
      <w:rFonts w:ascii="Tahoma" w:hAnsi="Tahoma" w:cs="Tahoma"/>
      <w:sz w:val="16"/>
      <w:szCs w:val="16"/>
    </w:rPr>
  </w:style>
  <w:style w:type="paragraph" w:styleId="ac">
    <w:name w:val="caption"/>
    <w:basedOn w:val="a2"/>
    <w:next w:val="a7"/>
    <w:uiPriority w:val="35"/>
    <w:qFormat/>
    <w:rsid w:val="005F3895"/>
    <w:pPr>
      <w:spacing w:before="120" w:after="120" w:line="240" w:lineRule="auto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d">
    <w:name w:val="Рисунки (КС)"/>
    <w:next w:val="a7"/>
    <w:rsid w:val="005F3895"/>
    <w:pPr>
      <w:keepNext/>
      <w:spacing w:before="120" w:after="0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10">
    <w:name w:val="Заголовок 1 (КС)"/>
    <w:basedOn w:val="1"/>
    <w:next w:val="a7"/>
    <w:qFormat/>
    <w:rsid w:val="005F3895"/>
    <w:pPr>
      <w:keepLines w:val="0"/>
      <w:pageBreakBefore/>
      <w:numPr>
        <w:numId w:val="3"/>
      </w:numPr>
      <w:spacing w:before="240" w:after="120" w:line="240" w:lineRule="auto"/>
      <w:jc w:val="both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0">
    <w:name w:val="Заголовок 4 (КС)"/>
    <w:basedOn w:val="4"/>
    <w:next w:val="a7"/>
    <w:qFormat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0">
    <w:name w:val="Заголовок 2 (КС)"/>
    <w:basedOn w:val="2"/>
    <w:next w:val="a7"/>
    <w:qFormat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0">
    <w:name w:val="Заголовок 3 (КС)"/>
    <w:basedOn w:val="3"/>
    <w:next w:val="a7"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0">
    <w:name w:val="Заголовок 5 (КС)"/>
    <w:basedOn w:val="5"/>
    <w:next w:val="a7"/>
    <w:qFormat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paragraph" w:customStyle="1" w:styleId="a0">
    <w:name w:val="Название таблицы (КС)"/>
    <w:next w:val="a7"/>
    <w:rsid w:val="005F3895"/>
    <w:pPr>
      <w:keepNext/>
      <w:numPr>
        <w:numId w:val="4"/>
      </w:numPr>
      <w:spacing w:before="240" w:after="240" w:line="240" w:lineRule="auto"/>
      <w:ind w:left="0"/>
      <w:jc w:val="center"/>
    </w:pPr>
    <w:rPr>
      <w:rFonts w:eastAsia="Times New Roman" w:cs="Times New Roman"/>
      <w:b/>
      <w:szCs w:val="24"/>
      <w:lang w:eastAsia="ru-RU"/>
    </w:rPr>
  </w:style>
  <w:style w:type="paragraph" w:customStyle="1" w:styleId="ae">
    <w:name w:val="Рисунок"/>
    <w:basedOn w:val="a2"/>
    <w:next w:val="a2"/>
    <w:link w:val="af"/>
    <w:rsid w:val="005F3895"/>
    <w:pPr>
      <w:spacing w:after="0" w:line="240" w:lineRule="auto"/>
      <w:ind w:left="-284" w:right="-284"/>
      <w:jc w:val="center"/>
    </w:pPr>
    <w:rPr>
      <w:rFonts w:ascii="Verdana" w:eastAsia="Times New Roman" w:hAnsi="Verdana" w:cs="Times New Roman"/>
      <w:szCs w:val="24"/>
      <w:lang w:eastAsia="ru-RU"/>
    </w:rPr>
  </w:style>
  <w:style w:type="character" w:customStyle="1" w:styleId="af">
    <w:name w:val="Рисунок Знак"/>
    <w:link w:val="ae"/>
    <w:rsid w:val="005F389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0">
    <w:name w:val="Примечание к примечанию"/>
    <w:basedOn w:val="af1"/>
    <w:rsid w:val="005F3895"/>
    <w:rPr>
      <w:b w:val="0"/>
      <w:noProof/>
      <w:sz w:val="16"/>
      <w:szCs w:val="16"/>
    </w:rPr>
  </w:style>
  <w:style w:type="paragraph" w:customStyle="1" w:styleId="af2">
    <w:name w:val="Примечание"/>
    <w:basedOn w:val="a2"/>
    <w:next w:val="a2"/>
    <w:rsid w:val="005F389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after="0" w:line="240" w:lineRule="auto"/>
      <w:jc w:val="both"/>
    </w:pPr>
    <w:rPr>
      <w:rFonts w:ascii="Verdana" w:eastAsia="Times New Roman" w:hAnsi="Verdana" w:cs="Times New Roman"/>
      <w:i/>
      <w:sz w:val="20"/>
      <w:szCs w:val="20"/>
      <w:lang w:eastAsia="ru-RU"/>
    </w:rPr>
  </w:style>
  <w:style w:type="paragraph" w:customStyle="1" w:styleId="af3">
    <w:name w:val="Обычный в таблице"/>
    <w:basedOn w:val="a2"/>
    <w:next w:val="a2"/>
    <w:rsid w:val="005F3895"/>
    <w:pPr>
      <w:keepLines/>
      <w:spacing w:after="0" w:line="240" w:lineRule="auto"/>
      <w:jc w:val="both"/>
    </w:pPr>
    <w:rPr>
      <w:rFonts w:ascii="Verdana" w:eastAsia="Times New Roman" w:hAnsi="Verdana" w:cs="Times New Roman"/>
      <w:szCs w:val="24"/>
      <w:lang w:eastAsia="ru-RU"/>
    </w:rPr>
  </w:style>
  <w:style w:type="paragraph" w:customStyle="1" w:styleId="af1">
    <w:name w:val="Примечание в таблице"/>
    <w:basedOn w:val="af3"/>
    <w:next w:val="af3"/>
    <w:rsid w:val="005F3895"/>
    <w:pPr>
      <w:jc w:val="center"/>
    </w:pPr>
    <w:rPr>
      <w:b/>
      <w:sz w:val="20"/>
      <w:szCs w:val="20"/>
    </w:rPr>
  </w:style>
  <w:style w:type="character" w:customStyle="1" w:styleId="11">
    <w:name w:val="Заголовок 1 Знак"/>
    <w:basedOn w:val="a3"/>
    <w:link w:val="1"/>
    <w:uiPriority w:val="9"/>
    <w:rsid w:val="005F3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">
    <w:name w:val="Заголовок 4 Знак"/>
    <w:basedOn w:val="a3"/>
    <w:link w:val="4"/>
    <w:uiPriority w:val="9"/>
    <w:semiHidden/>
    <w:rsid w:val="005F38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">
    <w:name w:val="Заголовок 2 Знак"/>
    <w:basedOn w:val="a3"/>
    <w:link w:val="2"/>
    <w:uiPriority w:val="9"/>
    <w:rsid w:val="005F3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3"/>
    <w:link w:val="3"/>
    <w:uiPriority w:val="9"/>
    <w:rsid w:val="005F38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">
    <w:name w:val="Заголовок 5 Знак"/>
    <w:basedOn w:val="a3"/>
    <w:link w:val="5"/>
    <w:uiPriority w:val="9"/>
    <w:semiHidden/>
    <w:rsid w:val="005F389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1">
    <w:name w:val="Список маркер (КС)"/>
    <w:rsid w:val="005F3895"/>
    <w:pPr>
      <w:numPr>
        <w:numId w:val="7"/>
      </w:numPr>
      <w:suppressAutoHyphens/>
      <w:spacing w:after="0" w:line="240" w:lineRule="auto"/>
    </w:pPr>
    <w:rPr>
      <w:rFonts w:eastAsia="Times New Roman" w:cs="Times New Roman"/>
      <w:szCs w:val="24"/>
      <w:lang w:eastAsia="zh-CN"/>
    </w:rPr>
  </w:style>
  <w:style w:type="character" w:styleId="af4">
    <w:name w:val="Hyperlink"/>
    <w:basedOn w:val="a3"/>
    <w:uiPriority w:val="99"/>
    <w:unhideWhenUsed/>
    <w:rsid w:val="00D0799E"/>
    <w:rPr>
      <w:color w:val="0000FF" w:themeColor="hyperlink"/>
      <w:u w:val="single"/>
    </w:rPr>
  </w:style>
  <w:style w:type="paragraph" w:styleId="af5">
    <w:name w:val="header"/>
    <w:basedOn w:val="a2"/>
    <w:link w:val="af6"/>
    <w:uiPriority w:val="99"/>
    <w:unhideWhenUsed/>
    <w:rsid w:val="00D07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3"/>
    <w:link w:val="af5"/>
    <w:uiPriority w:val="99"/>
    <w:rsid w:val="00D0799E"/>
  </w:style>
  <w:style w:type="paragraph" w:styleId="af7">
    <w:name w:val="footer"/>
    <w:basedOn w:val="a2"/>
    <w:link w:val="af8"/>
    <w:uiPriority w:val="99"/>
    <w:unhideWhenUsed/>
    <w:rsid w:val="00D07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3"/>
    <w:link w:val="af7"/>
    <w:uiPriority w:val="99"/>
    <w:rsid w:val="00D0799E"/>
  </w:style>
  <w:style w:type="paragraph" w:styleId="af9">
    <w:name w:val="TOC Heading"/>
    <w:basedOn w:val="1"/>
    <w:next w:val="a2"/>
    <w:uiPriority w:val="39"/>
    <w:semiHidden/>
    <w:unhideWhenUsed/>
    <w:qFormat/>
    <w:rsid w:val="00D0799E"/>
    <w:pPr>
      <w:outlineLvl w:val="9"/>
    </w:pPr>
    <w:rPr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D0799E"/>
    <w:pPr>
      <w:spacing w:after="100"/>
    </w:pPr>
  </w:style>
  <w:style w:type="paragraph" w:styleId="22">
    <w:name w:val="toc 2"/>
    <w:basedOn w:val="a2"/>
    <w:next w:val="a2"/>
    <w:autoRedefine/>
    <w:uiPriority w:val="39"/>
    <w:unhideWhenUsed/>
    <w:rsid w:val="00D0799E"/>
    <w:pPr>
      <w:spacing w:after="100"/>
      <w:ind w:left="220"/>
    </w:pPr>
  </w:style>
  <w:style w:type="paragraph" w:styleId="32">
    <w:name w:val="toc 3"/>
    <w:basedOn w:val="a2"/>
    <w:next w:val="a2"/>
    <w:autoRedefine/>
    <w:uiPriority w:val="39"/>
    <w:unhideWhenUsed/>
    <w:rsid w:val="00D0799E"/>
    <w:pPr>
      <w:spacing w:after="100"/>
      <w:ind w:left="440"/>
    </w:pPr>
  </w:style>
  <w:style w:type="paragraph" w:customStyle="1" w:styleId="a">
    <w:name w:val="Название рисунка (КС)"/>
    <w:rsid w:val="006D3919"/>
    <w:pPr>
      <w:numPr>
        <w:numId w:val="11"/>
      </w:numPr>
      <w:suppressAutoHyphens/>
      <w:spacing w:before="60" w:after="240" w:line="240" w:lineRule="auto"/>
      <w:jc w:val="center"/>
    </w:pPr>
    <w:rPr>
      <w:rFonts w:eastAsia="Times New Roman" w:cs="Times New Roman"/>
      <w:b/>
      <w:bCs/>
      <w:sz w:val="20"/>
      <w:szCs w:val="20"/>
      <w:lang w:eastAsia="zh-CN"/>
    </w:rPr>
  </w:style>
  <w:style w:type="paragraph" w:customStyle="1" w:styleId="14">
    <w:name w:val="Название объекта1"/>
    <w:basedOn w:val="a2"/>
    <w:next w:val="a2"/>
    <w:rsid w:val="006D3919"/>
    <w:pPr>
      <w:suppressAutoHyphens/>
      <w:spacing w:after="0" w:line="240" w:lineRule="auto"/>
      <w:jc w:val="both"/>
    </w:pPr>
    <w:rPr>
      <w:rFonts w:eastAsia="Times New Roman" w:cs="Times New Roman"/>
      <w:b/>
      <w:bCs/>
      <w:sz w:val="20"/>
      <w:szCs w:val="20"/>
      <w:lang w:eastAsia="zh-CN"/>
    </w:rPr>
  </w:style>
  <w:style w:type="table" w:styleId="afa">
    <w:name w:val="Table Grid"/>
    <w:basedOn w:val="a4"/>
    <w:rsid w:val="00A74AFC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semiHidden/>
    <w:rsid w:val="008141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8141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"/>
    <w:semiHidden/>
    <w:rsid w:val="0081411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8141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">
    <w:name w:val="heading 1"/>
    <w:basedOn w:val="a2"/>
    <w:next w:val="a2"/>
    <w:link w:val="11"/>
    <w:uiPriority w:val="9"/>
    <w:qFormat/>
    <w:rsid w:val="005F3895"/>
    <w:pPr>
      <w:keepNext/>
      <w:keepLines/>
      <w:numPr>
        <w:numId w:val="2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rsid w:val="005F3895"/>
    <w:pPr>
      <w:keepNext/>
      <w:keepLines/>
      <w:numPr>
        <w:ilvl w:val="1"/>
        <w:numId w:val="2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1"/>
    <w:uiPriority w:val="9"/>
    <w:unhideWhenUsed/>
    <w:qFormat/>
    <w:rsid w:val="005F3895"/>
    <w:pPr>
      <w:keepNext/>
      <w:keepLines/>
      <w:numPr>
        <w:ilvl w:val="2"/>
        <w:numId w:val="2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1"/>
    <w:uiPriority w:val="9"/>
    <w:semiHidden/>
    <w:unhideWhenUsed/>
    <w:qFormat/>
    <w:rsid w:val="005F3895"/>
    <w:pPr>
      <w:keepNext/>
      <w:keepLines/>
      <w:numPr>
        <w:ilvl w:val="3"/>
        <w:numId w:val="2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1"/>
    <w:uiPriority w:val="9"/>
    <w:semiHidden/>
    <w:unhideWhenUsed/>
    <w:qFormat/>
    <w:rsid w:val="005F3895"/>
    <w:pPr>
      <w:keepNext/>
      <w:keepLines/>
      <w:numPr>
        <w:ilvl w:val="4"/>
        <w:numId w:val="2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14119"/>
    <w:pPr>
      <w:keepNext/>
      <w:keepLines/>
      <w:numPr>
        <w:ilvl w:val="5"/>
        <w:numId w:val="2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14119"/>
    <w:pPr>
      <w:keepNext/>
      <w:keepLines/>
      <w:numPr>
        <w:ilvl w:val="6"/>
        <w:numId w:val="2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14119"/>
    <w:pPr>
      <w:keepNext/>
      <w:keepLines/>
      <w:numPr>
        <w:ilvl w:val="7"/>
        <w:numId w:val="2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14119"/>
    <w:pPr>
      <w:keepNext/>
      <w:keepLines/>
      <w:numPr>
        <w:ilvl w:val="8"/>
        <w:numId w:val="2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итул ПК (КС)"/>
    <w:rsid w:val="005F3895"/>
    <w:pPr>
      <w:suppressAutoHyphens/>
      <w:spacing w:before="420" w:after="60" w:line="320" w:lineRule="exact"/>
      <w:jc w:val="center"/>
    </w:pPr>
    <w:rPr>
      <w:rFonts w:eastAsia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5F3895"/>
    <w:pPr>
      <w:suppressAutoHyphens/>
      <w:spacing w:before="420" w:after="60" w:line="320" w:lineRule="exact"/>
      <w:jc w:val="center"/>
    </w:pPr>
    <w:rPr>
      <w:rFonts w:eastAsia="Times New Roman" w:cs="Times New Roman"/>
      <w:kern w:val="1"/>
      <w:sz w:val="36"/>
      <w:szCs w:val="36"/>
      <w:lang w:eastAsia="zh-CN"/>
    </w:rPr>
  </w:style>
  <w:style w:type="paragraph" w:customStyle="1" w:styleId="a7">
    <w:name w:val="Обычный (КС)"/>
    <w:link w:val="a8"/>
    <w:rsid w:val="005F3895"/>
    <w:pPr>
      <w:suppressAutoHyphens/>
      <w:spacing w:after="0" w:line="240" w:lineRule="auto"/>
      <w:ind w:firstLine="709"/>
      <w:jc w:val="both"/>
    </w:pPr>
    <w:rPr>
      <w:rFonts w:eastAsia="Times New Roman" w:cs="Times New Roman"/>
      <w:szCs w:val="24"/>
      <w:lang w:eastAsia="zh-CN"/>
    </w:rPr>
  </w:style>
  <w:style w:type="character" w:customStyle="1" w:styleId="a8">
    <w:name w:val="Обычный (КС) Знак"/>
    <w:link w:val="a7"/>
    <w:rsid w:val="005F38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List Paragraph"/>
    <w:basedOn w:val="a2"/>
    <w:uiPriority w:val="34"/>
    <w:qFormat/>
    <w:rsid w:val="005F3895"/>
    <w:pPr>
      <w:ind w:left="720"/>
      <w:contextualSpacing/>
    </w:pPr>
  </w:style>
  <w:style w:type="paragraph" w:styleId="aa">
    <w:name w:val="Balloon Text"/>
    <w:basedOn w:val="a2"/>
    <w:link w:val="ab"/>
    <w:uiPriority w:val="99"/>
    <w:semiHidden/>
    <w:unhideWhenUsed/>
    <w:rsid w:val="005F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5F3895"/>
    <w:rPr>
      <w:rFonts w:ascii="Tahoma" w:hAnsi="Tahoma" w:cs="Tahoma"/>
      <w:sz w:val="16"/>
      <w:szCs w:val="16"/>
    </w:rPr>
  </w:style>
  <w:style w:type="paragraph" w:styleId="ac">
    <w:name w:val="caption"/>
    <w:basedOn w:val="a2"/>
    <w:next w:val="a7"/>
    <w:uiPriority w:val="35"/>
    <w:qFormat/>
    <w:rsid w:val="005F3895"/>
    <w:pPr>
      <w:spacing w:before="120" w:after="120" w:line="240" w:lineRule="auto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d">
    <w:name w:val="Рисунки (КС)"/>
    <w:next w:val="a7"/>
    <w:rsid w:val="005F3895"/>
    <w:pPr>
      <w:keepNext/>
      <w:spacing w:before="120" w:after="0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10">
    <w:name w:val="Заголовок 1 (КС)"/>
    <w:basedOn w:val="1"/>
    <w:next w:val="a7"/>
    <w:qFormat/>
    <w:rsid w:val="005F3895"/>
    <w:pPr>
      <w:keepLines w:val="0"/>
      <w:pageBreakBefore/>
      <w:numPr>
        <w:numId w:val="3"/>
      </w:numPr>
      <w:spacing w:before="240" w:after="120" w:line="240" w:lineRule="auto"/>
      <w:jc w:val="both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0">
    <w:name w:val="Заголовок 4 (КС)"/>
    <w:basedOn w:val="4"/>
    <w:next w:val="a7"/>
    <w:qFormat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0">
    <w:name w:val="Заголовок 2 (КС)"/>
    <w:basedOn w:val="2"/>
    <w:next w:val="a7"/>
    <w:qFormat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0">
    <w:name w:val="Заголовок 3 (КС)"/>
    <w:basedOn w:val="3"/>
    <w:next w:val="a7"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0">
    <w:name w:val="Заголовок 5 (КС)"/>
    <w:basedOn w:val="5"/>
    <w:next w:val="a7"/>
    <w:qFormat/>
    <w:rsid w:val="005F3895"/>
    <w:pPr>
      <w:keepLines w:val="0"/>
      <w:numPr>
        <w:numId w:val="3"/>
      </w:numPr>
      <w:spacing w:before="240" w:after="60" w:line="240" w:lineRule="auto"/>
      <w:jc w:val="both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paragraph" w:customStyle="1" w:styleId="a0">
    <w:name w:val="Название таблицы (КС)"/>
    <w:next w:val="a7"/>
    <w:rsid w:val="005F3895"/>
    <w:pPr>
      <w:keepNext/>
      <w:numPr>
        <w:numId w:val="4"/>
      </w:numPr>
      <w:spacing w:before="240" w:after="240" w:line="240" w:lineRule="auto"/>
      <w:ind w:left="0"/>
      <w:jc w:val="center"/>
    </w:pPr>
    <w:rPr>
      <w:rFonts w:eastAsia="Times New Roman" w:cs="Times New Roman"/>
      <w:b/>
      <w:szCs w:val="24"/>
      <w:lang w:eastAsia="ru-RU"/>
    </w:rPr>
  </w:style>
  <w:style w:type="paragraph" w:customStyle="1" w:styleId="ae">
    <w:name w:val="Рисунок"/>
    <w:basedOn w:val="a2"/>
    <w:next w:val="a2"/>
    <w:link w:val="af"/>
    <w:rsid w:val="005F3895"/>
    <w:pPr>
      <w:spacing w:after="0" w:line="240" w:lineRule="auto"/>
      <w:ind w:left="-284" w:right="-284"/>
      <w:jc w:val="center"/>
    </w:pPr>
    <w:rPr>
      <w:rFonts w:ascii="Verdana" w:eastAsia="Times New Roman" w:hAnsi="Verdana" w:cs="Times New Roman"/>
      <w:szCs w:val="24"/>
      <w:lang w:eastAsia="ru-RU"/>
    </w:rPr>
  </w:style>
  <w:style w:type="character" w:customStyle="1" w:styleId="af">
    <w:name w:val="Рисунок Знак"/>
    <w:link w:val="ae"/>
    <w:rsid w:val="005F389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0">
    <w:name w:val="Примечание к примечанию"/>
    <w:basedOn w:val="af1"/>
    <w:rsid w:val="005F3895"/>
    <w:rPr>
      <w:b w:val="0"/>
      <w:noProof/>
      <w:sz w:val="16"/>
      <w:szCs w:val="16"/>
    </w:rPr>
  </w:style>
  <w:style w:type="paragraph" w:customStyle="1" w:styleId="af2">
    <w:name w:val="Примечание"/>
    <w:basedOn w:val="a2"/>
    <w:next w:val="a2"/>
    <w:rsid w:val="005F389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after="0" w:line="240" w:lineRule="auto"/>
      <w:jc w:val="both"/>
    </w:pPr>
    <w:rPr>
      <w:rFonts w:ascii="Verdana" w:eastAsia="Times New Roman" w:hAnsi="Verdana" w:cs="Times New Roman"/>
      <w:i/>
      <w:sz w:val="20"/>
      <w:szCs w:val="20"/>
      <w:lang w:eastAsia="ru-RU"/>
    </w:rPr>
  </w:style>
  <w:style w:type="paragraph" w:customStyle="1" w:styleId="af3">
    <w:name w:val="Обычный в таблице"/>
    <w:basedOn w:val="a2"/>
    <w:next w:val="a2"/>
    <w:rsid w:val="005F3895"/>
    <w:pPr>
      <w:keepLines/>
      <w:spacing w:after="0" w:line="240" w:lineRule="auto"/>
      <w:jc w:val="both"/>
    </w:pPr>
    <w:rPr>
      <w:rFonts w:ascii="Verdana" w:eastAsia="Times New Roman" w:hAnsi="Verdana" w:cs="Times New Roman"/>
      <w:szCs w:val="24"/>
      <w:lang w:eastAsia="ru-RU"/>
    </w:rPr>
  </w:style>
  <w:style w:type="paragraph" w:customStyle="1" w:styleId="af1">
    <w:name w:val="Примечание в таблице"/>
    <w:basedOn w:val="af3"/>
    <w:next w:val="af3"/>
    <w:rsid w:val="005F3895"/>
    <w:pPr>
      <w:jc w:val="center"/>
    </w:pPr>
    <w:rPr>
      <w:b/>
      <w:sz w:val="20"/>
      <w:szCs w:val="20"/>
    </w:rPr>
  </w:style>
  <w:style w:type="character" w:customStyle="1" w:styleId="11">
    <w:name w:val="Заголовок 1 Знак"/>
    <w:basedOn w:val="a3"/>
    <w:link w:val="1"/>
    <w:uiPriority w:val="9"/>
    <w:rsid w:val="005F3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">
    <w:name w:val="Заголовок 4 Знак"/>
    <w:basedOn w:val="a3"/>
    <w:link w:val="4"/>
    <w:uiPriority w:val="9"/>
    <w:semiHidden/>
    <w:rsid w:val="005F38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">
    <w:name w:val="Заголовок 2 Знак"/>
    <w:basedOn w:val="a3"/>
    <w:link w:val="2"/>
    <w:uiPriority w:val="9"/>
    <w:rsid w:val="005F3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3"/>
    <w:link w:val="3"/>
    <w:uiPriority w:val="9"/>
    <w:rsid w:val="005F38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">
    <w:name w:val="Заголовок 5 Знак"/>
    <w:basedOn w:val="a3"/>
    <w:link w:val="5"/>
    <w:uiPriority w:val="9"/>
    <w:semiHidden/>
    <w:rsid w:val="005F389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1">
    <w:name w:val="Список маркер (КС)"/>
    <w:rsid w:val="005F3895"/>
    <w:pPr>
      <w:numPr>
        <w:numId w:val="7"/>
      </w:numPr>
      <w:suppressAutoHyphens/>
      <w:spacing w:after="0" w:line="240" w:lineRule="auto"/>
    </w:pPr>
    <w:rPr>
      <w:rFonts w:eastAsia="Times New Roman" w:cs="Times New Roman"/>
      <w:szCs w:val="24"/>
      <w:lang w:eastAsia="zh-CN"/>
    </w:rPr>
  </w:style>
  <w:style w:type="character" w:styleId="af4">
    <w:name w:val="Hyperlink"/>
    <w:basedOn w:val="a3"/>
    <w:uiPriority w:val="99"/>
    <w:unhideWhenUsed/>
    <w:rsid w:val="00D0799E"/>
    <w:rPr>
      <w:color w:val="0000FF" w:themeColor="hyperlink"/>
      <w:u w:val="single"/>
    </w:rPr>
  </w:style>
  <w:style w:type="paragraph" w:styleId="af5">
    <w:name w:val="header"/>
    <w:basedOn w:val="a2"/>
    <w:link w:val="af6"/>
    <w:uiPriority w:val="99"/>
    <w:unhideWhenUsed/>
    <w:rsid w:val="00D07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3"/>
    <w:link w:val="af5"/>
    <w:uiPriority w:val="99"/>
    <w:rsid w:val="00D0799E"/>
  </w:style>
  <w:style w:type="paragraph" w:styleId="af7">
    <w:name w:val="footer"/>
    <w:basedOn w:val="a2"/>
    <w:link w:val="af8"/>
    <w:uiPriority w:val="99"/>
    <w:unhideWhenUsed/>
    <w:rsid w:val="00D07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3"/>
    <w:link w:val="af7"/>
    <w:uiPriority w:val="99"/>
    <w:rsid w:val="00D0799E"/>
  </w:style>
  <w:style w:type="paragraph" w:styleId="af9">
    <w:name w:val="TOC Heading"/>
    <w:basedOn w:val="1"/>
    <w:next w:val="a2"/>
    <w:uiPriority w:val="39"/>
    <w:semiHidden/>
    <w:unhideWhenUsed/>
    <w:qFormat/>
    <w:rsid w:val="00D0799E"/>
    <w:pPr>
      <w:outlineLvl w:val="9"/>
    </w:pPr>
    <w:rPr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D0799E"/>
    <w:pPr>
      <w:spacing w:after="100"/>
    </w:pPr>
  </w:style>
  <w:style w:type="paragraph" w:styleId="22">
    <w:name w:val="toc 2"/>
    <w:basedOn w:val="a2"/>
    <w:next w:val="a2"/>
    <w:autoRedefine/>
    <w:uiPriority w:val="39"/>
    <w:unhideWhenUsed/>
    <w:rsid w:val="00D0799E"/>
    <w:pPr>
      <w:spacing w:after="100"/>
      <w:ind w:left="220"/>
    </w:pPr>
  </w:style>
  <w:style w:type="paragraph" w:styleId="32">
    <w:name w:val="toc 3"/>
    <w:basedOn w:val="a2"/>
    <w:next w:val="a2"/>
    <w:autoRedefine/>
    <w:uiPriority w:val="39"/>
    <w:unhideWhenUsed/>
    <w:rsid w:val="00D0799E"/>
    <w:pPr>
      <w:spacing w:after="100"/>
      <w:ind w:left="440"/>
    </w:pPr>
  </w:style>
  <w:style w:type="paragraph" w:customStyle="1" w:styleId="a">
    <w:name w:val="Название рисунка (КС)"/>
    <w:rsid w:val="006D3919"/>
    <w:pPr>
      <w:numPr>
        <w:numId w:val="11"/>
      </w:numPr>
      <w:suppressAutoHyphens/>
      <w:spacing w:before="60" w:after="240" w:line="240" w:lineRule="auto"/>
      <w:jc w:val="center"/>
    </w:pPr>
    <w:rPr>
      <w:rFonts w:eastAsia="Times New Roman" w:cs="Times New Roman"/>
      <w:b/>
      <w:bCs/>
      <w:sz w:val="20"/>
      <w:szCs w:val="20"/>
      <w:lang w:eastAsia="zh-CN"/>
    </w:rPr>
  </w:style>
  <w:style w:type="paragraph" w:customStyle="1" w:styleId="14">
    <w:name w:val="Название объекта1"/>
    <w:basedOn w:val="a2"/>
    <w:next w:val="a2"/>
    <w:rsid w:val="006D3919"/>
    <w:pPr>
      <w:suppressAutoHyphens/>
      <w:spacing w:after="0" w:line="240" w:lineRule="auto"/>
      <w:jc w:val="both"/>
    </w:pPr>
    <w:rPr>
      <w:rFonts w:eastAsia="Times New Roman" w:cs="Times New Roman"/>
      <w:b/>
      <w:bCs/>
      <w:sz w:val="20"/>
      <w:szCs w:val="20"/>
      <w:lang w:eastAsia="zh-CN"/>
    </w:rPr>
  </w:style>
  <w:style w:type="table" w:styleId="afa">
    <w:name w:val="Table Grid"/>
    <w:basedOn w:val="a4"/>
    <w:rsid w:val="00A74AFC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semiHidden/>
    <w:rsid w:val="008141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8141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"/>
    <w:semiHidden/>
    <w:rsid w:val="0081411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8141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4.png"/><Relationship Id="rId21" Type="http://schemas.openxmlformats.org/officeDocument/2006/relationships/image" Target="media/image11.png"/><Relationship Id="rId42" Type="http://schemas.openxmlformats.org/officeDocument/2006/relationships/oleObject" Target="embeddings/oleObject9.bin"/><Relationship Id="rId47" Type="http://schemas.openxmlformats.org/officeDocument/2006/relationships/image" Target="media/image26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image" Target="cid:image001.png@01D4184C.19F402B0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75.pn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oleObject" Target="embeddings/oleObject17.bin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70.png"/><Relationship Id="rId123" Type="http://schemas.openxmlformats.org/officeDocument/2006/relationships/image" Target="media/image90.pn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gz-murman.ru" TargetMode="External"/><Relationship Id="rId95" Type="http://schemas.openxmlformats.org/officeDocument/2006/relationships/oleObject" Target="embeddings/oleObject19.bin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6.bin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9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2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4.jp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93" Type="http://schemas.openxmlformats.org/officeDocument/2006/relationships/image" Target="media/image63.png"/><Relationship Id="rId98" Type="http://schemas.openxmlformats.org/officeDocument/2006/relationships/image" Target="media/image67.png"/><Relationship Id="rId121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2.bin"/><Relationship Id="rId33" Type="http://schemas.openxmlformats.org/officeDocument/2006/relationships/image" Target="media/image19.png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2.png"/><Relationship Id="rId67" Type="http://schemas.openxmlformats.org/officeDocument/2006/relationships/image" Target="media/image39.png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116" Type="http://schemas.openxmlformats.org/officeDocument/2006/relationships/image" Target="media/image83.png"/><Relationship Id="rId124" Type="http://schemas.openxmlformats.org/officeDocument/2006/relationships/image" Target="media/image900.png"/><Relationship Id="rId12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oleObject" Target="embeddings/oleObject15.bin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hyperlink" Target="https://goszakaz.gov-murman.ru/documents/npa44/tipovye-formy44.php" TargetMode="External"/><Relationship Id="rId96" Type="http://schemas.openxmlformats.org/officeDocument/2006/relationships/image" Target="media/image65.png"/><Relationship Id="rId11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5.png"/><Relationship Id="rId36" Type="http://schemas.openxmlformats.org/officeDocument/2006/relationships/oleObject" Target="embeddings/oleObject6.bin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6" Type="http://schemas.openxmlformats.org/officeDocument/2006/relationships/image" Target="media/image74.png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127" Type="http://schemas.openxmlformats.org/officeDocument/2006/relationships/footer" Target="footer1.xml"/><Relationship Id="rId10" Type="http://schemas.openxmlformats.org/officeDocument/2006/relationships/hyperlink" Target="http://gz-murman.ru" TargetMode="External"/><Relationship Id="rId31" Type="http://schemas.openxmlformats.org/officeDocument/2006/relationships/image" Target="media/image17.png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4.png"/><Relationship Id="rId99" Type="http://schemas.openxmlformats.org/officeDocument/2006/relationships/oleObject" Target="embeddings/oleObject20.bin"/><Relationship Id="rId101" Type="http://schemas.openxmlformats.org/officeDocument/2006/relationships/image" Target="media/image69.png"/><Relationship Id="rId122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hyperlink" Target="http://gz-murman.ru/web3/view.htm?pg=UserRegiste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109" Type="http://schemas.openxmlformats.org/officeDocument/2006/relationships/image" Target="media/image77.png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0.png"/><Relationship Id="rId76" Type="http://schemas.openxmlformats.org/officeDocument/2006/relationships/image" Target="media/image48.png"/><Relationship Id="rId97" Type="http://schemas.openxmlformats.org/officeDocument/2006/relationships/image" Target="media/image66.png"/><Relationship Id="rId104" Type="http://schemas.openxmlformats.org/officeDocument/2006/relationships/image" Target="media/image72.png"/><Relationship Id="rId120" Type="http://schemas.openxmlformats.org/officeDocument/2006/relationships/image" Target="media/image87.png"/><Relationship Id="rId125" Type="http://schemas.openxmlformats.org/officeDocument/2006/relationships/image" Target="media/image91.png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oleObject" Target="embeddings/oleObject8.bin"/><Relationship Id="rId45" Type="http://schemas.openxmlformats.org/officeDocument/2006/relationships/image" Target="media/image25.png"/><Relationship Id="rId66" Type="http://schemas.openxmlformats.org/officeDocument/2006/relationships/image" Target="media/image38.png"/><Relationship Id="rId87" Type="http://schemas.openxmlformats.org/officeDocument/2006/relationships/image" Target="media/image59.png"/><Relationship Id="rId110" Type="http://schemas.openxmlformats.org/officeDocument/2006/relationships/image" Target="media/image78.png"/><Relationship Id="rId115" Type="http://schemas.openxmlformats.org/officeDocument/2006/relationships/image" Target="media/image82.png"/><Relationship Id="rId61" Type="http://schemas.openxmlformats.org/officeDocument/2006/relationships/oleObject" Target="embeddings/oleObject18.bin"/><Relationship Id="rId8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60E51-72AA-41E7-B4D3-69DD03FC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4320</Words>
  <Characters>24629</Characters>
  <Application>Microsoft Office Word</Application>
  <DocSecurity>0</DocSecurity>
  <Lines>205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/>
      <vt:lpstr>Подготовка к работе</vt:lpstr>
      <vt:lpstr>    Регистрация муниципального заказчика в системе</vt:lpstr>
      <vt:lpstr>    Регистрация пользователей в системе</vt:lpstr>
      <vt:lpstr>    Настройка рабочего места</vt:lpstr>
      <vt:lpstr>Общие принципы организации интерфейса </vt:lpstr>
      <vt:lpstr>    Общие принципы работы пользовательского интерфейса</vt:lpstr>
      <vt:lpstr>    Описание стандартных кнопок панели инструментов списка</vt:lpstr>
      <vt:lpstr>Описание операций</vt:lpstr>
      <vt:lpstr>    Вход в систему</vt:lpstr>
      <vt:lpstr>Основные настройки системы</vt:lpstr>
      <vt:lpstr>    Настройки расчетного периода</vt:lpstr>
      <vt:lpstr>    Настройка банковских реквизитов</vt:lpstr>
      <vt:lpstr>Регистрация сертификатов</vt:lpstr>
      <vt:lpstr>Формирование документа «План-график»</vt:lpstr>
      <vt:lpstr>    </vt:lpstr>
      <vt:lpstr>    </vt:lpstr>
      <vt:lpstr>Формирование заявок на закупку </vt:lpstr>
      <vt:lpstr>Заполнение заявки на закупку</vt:lpstr>
      <vt:lpstr>Работа с прикрепленными файлами</vt:lpstr>
      <vt:lpstr>Направление заявки на закупку в уполномоченный орган</vt:lpstr>
      <vt:lpstr>ОСОБЕННОСТИ ФОРМИРОВАНИЯ ДОКУМЕНТОВ ПРИ ПРОВЕДЕНИИ СОВМЕСТНОЙ ЗАКУПКИ</vt:lpstr>
      <vt:lpstr>    11.2. Создание заявки первоисточника (для заказчика - участника совместной закуп</vt:lpstr>
      <vt:lpstr>    11.3. Работа с планируемой сводной заявкой (для координатора совместной закупки)</vt:lpstr>
      <vt:lpstr>Рассмотрение заявки на закупку уполномоченным органом</vt:lpstr>
      <vt:lpstr>Подписание проектов извещений</vt:lpstr>
      <vt:lpstr>Формирование изменений\разьяснений\отмены опубликованных извещений </vt:lpstr>
      <vt:lpstr>Работа с Реестром лотов</vt:lpstr>
      <vt:lpstr/>
      <vt:lpstr/>
      <vt:lpstr/>
      <vt:lpstr/>
      <vt:lpstr>Направление обращений в службу технической поддержки</vt:lpstr>
    </vt:vector>
  </TitlesOfParts>
  <Company/>
  <LinksUpToDate>false</LinksUpToDate>
  <CharactersWithSpaces>28892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Малежик О.С.</dc:creator>
  <cp:lastModifiedBy>Чамин А.А.</cp:lastModifiedBy>
  <cp:revision>2</cp:revision>
  <dcterms:created xsi:type="dcterms:W3CDTF">2020-04-27T12:05:00Z</dcterms:created>
  <dcterms:modified xsi:type="dcterms:W3CDTF">2020-04-27T12:05:00Z</dcterms:modified>
</cp:coreProperties>
</file>