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496" w:rsidRDefault="003D5496" w:rsidP="003D5496">
      <w:pPr>
        <w:pStyle w:val="aa"/>
      </w:pPr>
      <w:r>
        <w:t>Программный комплекс «</w:t>
      </w:r>
      <w:r>
        <w:rPr>
          <w:lang w:val="en-US"/>
        </w:rPr>
        <w:t>web</w:t>
      </w:r>
      <w:r>
        <w:t xml:space="preserve"> – Торги-кс»</w:t>
      </w:r>
    </w:p>
    <w:p w:rsidR="003D5496" w:rsidRPr="00E80604" w:rsidRDefault="003D5496" w:rsidP="003D5496">
      <w:pPr>
        <w:pStyle w:val="12"/>
      </w:pPr>
      <w:r>
        <w:t>Руководство пользователя</w:t>
      </w:r>
    </w:p>
    <w:p w:rsidR="003D5496" w:rsidRDefault="003D5496" w:rsidP="003D5496">
      <w:pPr>
        <w:pStyle w:val="12"/>
      </w:pPr>
      <w:r>
        <w:t>СОДЕРЖАНИЕ</w:t>
      </w:r>
    </w:p>
    <w:p w:rsidR="003D5496" w:rsidRDefault="003D5496" w:rsidP="003D5496">
      <w:pPr>
        <w:pStyle w:val="a8"/>
      </w:pPr>
    </w:p>
    <w:p w:rsidR="003D5496" w:rsidRPr="006E5EE4" w:rsidRDefault="003D5496" w:rsidP="003D5496">
      <w:pPr>
        <w:sectPr w:rsidR="003D5496" w:rsidRPr="006E5EE4" w:rsidSect="005A7217">
          <w:headerReference w:type="default" r:id="rId9"/>
          <w:pgSz w:w="11906" w:h="16838"/>
          <w:pgMar w:top="1418" w:right="567" w:bottom="851" w:left="1134" w:header="709" w:footer="709" w:gutter="0"/>
          <w:pgNumType w:start="1"/>
          <w:cols w:space="720"/>
          <w:titlePg/>
          <w:docGrid w:linePitch="360"/>
        </w:sectPr>
      </w:pPr>
    </w:p>
    <w:p w:rsidR="005F5D0E" w:rsidRDefault="00BF409C">
      <w:pPr>
        <w:pStyle w:val="15"/>
        <w:tabs>
          <w:tab w:val="left" w:pos="480"/>
          <w:tab w:val="right" w:leader="dot" w:pos="1019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r w:rsidRPr="00311712">
        <w:rPr>
          <w:rFonts w:ascii="Times New Roman" w:hAnsi="Times New Roman" w:cs="Times New Roman"/>
          <w:iCs/>
          <w:caps w:val="0"/>
        </w:rPr>
        <w:lastRenderedPageBreak/>
        <w:fldChar w:fldCharType="begin"/>
      </w:r>
      <w:r w:rsidRPr="00311712">
        <w:rPr>
          <w:rFonts w:ascii="Times New Roman" w:hAnsi="Times New Roman" w:cs="Times New Roman"/>
          <w:iCs/>
          <w:caps w:val="0"/>
        </w:rPr>
        <w:instrText xml:space="preserve"> TOC \o "1-4" \h \z \u </w:instrText>
      </w:r>
      <w:r w:rsidRPr="00311712">
        <w:rPr>
          <w:rFonts w:ascii="Times New Roman" w:hAnsi="Times New Roman" w:cs="Times New Roman"/>
          <w:iCs/>
          <w:caps w:val="0"/>
        </w:rPr>
        <w:fldChar w:fldCharType="separate"/>
      </w:r>
      <w:hyperlink w:anchor="_Toc475433844" w:history="1">
        <w:r w:rsidR="005F5D0E" w:rsidRPr="00C8651F">
          <w:rPr>
            <w:rStyle w:val="afc"/>
            <w:noProof/>
          </w:rPr>
          <w:t>1.</w:t>
        </w:r>
        <w:r w:rsidR="005F5D0E"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="005F5D0E" w:rsidRPr="00C8651F">
          <w:rPr>
            <w:rStyle w:val="afc"/>
            <w:noProof/>
          </w:rPr>
          <w:t>Подготовка к работе</w:t>
        </w:r>
        <w:r w:rsidR="005F5D0E">
          <w:rPr>
            <w:noProof/>
            <w:webHidden/>
          </w:rPr>
          <w:tab/>
        </w:r>
        <w:r w:rsidR="005F5D0E">
          <w:rPr>
            <w:noProof/>
            <w:webHidden/>
          </w:rPr>
          <w:fldChar w:fldCharType="begin"/>
        </w:r>
        <w:r w:rsidR="005F5D0E">
          <w:rPr>
            <w:noProof/>
            <w:webHidden/>
          </w:rPr>
          <w:instrText xml:space="preserve"> PAGEREF _Toc475433844 \h </w:instrText>
        </w:r>
        <w:r w:rsidR="005F5D0E">
          <w:rPr>
            <w:noProof/>
            <w:webHidden/>
          </w:rPr>
        </w:r>
        <w:r w:rsidR="005F5D0E">
          <w:rPr>
            <w:noProof/>
            <w:webHidden/>
          </w:rPr>
          <w:fldChar w:fldCharType="separate"/>
        </w:r>
        <w:r w:rsidR="005F5D0E">
          <w:rPr>
            <w:noProof/>
            <w:webHidden/>
          </w:rPr>
          <w:t>3</w:t>
        </w:r>
        <w:r w:rsidR="005F5D0E"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45" w:history="1">
        <w:r w:rsidRPr="00C8651F">
          <w:rPr>
            <w:rStyle w:val="afc"/>
            <w:b/>
            <w:noProof/>
          </w:rPr>
          <w:t>1.1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Настройка рабочего места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46" w:history="1">
        <w:r w:rsidRPr="00C8651F">
          <w:rPr>
            <w:rStyle w:val="afc"/>
            <w:noProof/>
          </w:rPr>
          <w:t>1.2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noProof/>
          </w:rPr>
          <w:t>Общие принципы организации 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47" w:history="1">
        <w:r w:rsidRPr="00C8651F">
          <w:rPr>
            <w:rStyle w:val="afc"/>
            <w:b/>
            <w:noProof/>
            <w:lang w:eastAsia="ru-RU"/>
          </w:rPr>
          <w:t>1.2.1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Общие принципы работы пользовательского интерфейса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48" w:history="1">
        <w:r w:rsidRPr="00C8651F">
          <w:rPr>
            <w:rStyle w:val="afc"/>
            <w:noProof/>
          </w:rPr>
          <w:t>1.2.2.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noProof/>
          </w:rPr>
          <w:t>Описание стандартных кнопок панели инструментов списка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15"/>
        <w:tabs>
          <w:tab w:val="left" w:pos="480"/>
          <w:tab w:val="right" w:leader="dot" w:pos="1019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75433849" w:history="1">
        <w:r w:rsidRPr="00C8651F">
          <w:rPr>
            <w:rStyle w:val="afc"/>
            <w:noProof/>
          </w:rPr>
          <w:t>2.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noProof/>
          </w:rPr>
          <w:t>Описание операций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50" w:history="1">
        <w:r w:rsidRPr="00C8651F">
          <w:rPr>
            <w:rStyle w:val="afc"/>
            <w:b/>
            <w:noProof/>
          </w:rPr>
          <w:t>2.1.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Вход в систему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51" w:history="1">
        <w:r w:rsidRPr="00C8651F">
          <w:rPr>
            <w:rStyle w:val="afc"/>
            <w:b/>
            <w:noProof/>
          </w:rPr>
          <w:t>2.2.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Основные настройки системы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52" w:history="1">
        <w:r w:rsidRPr="00C8651F">
          <w:rPr>
            <w:rStyle w:val="afc"/>
            <w:b/>
            <w:noProof/>
          </w:rPr>
          <w:t>2.2.1.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Настройки расчетного периода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53" w:history="1">
        <w:r w:rsidRPr="00C8651F">
          <w:rPr>
            <w:rStyle w:val="afc"/>
            <w:b/>
            <w:noProof/>
          </w:rPr>
          <w:t>2.2.2.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 xml:space="preserve">Настройка регистрационных данных государственных заказчиков в Системе для сайта </w:t>
        </w:r>
        <w:r w:rsidRPr="00C8651F">
          <w:rPr>
            <w:rStyle w:val="afc"/>
            <w:b/>
            <w:noProof/>
            <w:lang w:val="en-US"/>
          </w:rPr>
          <w:t>zakupki</w:t>
        </w:r>
        <w:r w:rsidRPr="00C8651F">
          <w:rPr>
            <w:rStyle w:val="afc"/>
            <w:b/>
            <w:noProof/>
          </w:rPr>
          <w:t>.</w:t>
        </w:r>
        <w:r w:rsidRPr="00C8651F">
          <w:rPr>
            <w:rStyle w:val="afc"/>
            <w:b/>
            <w:noProof/>
            <w:lang w:val="en-US"/>
          </w:rPr>
          <w:t>gov</w:t>
        </w:r>
        <w:r w:rsidRPr="00C8651F">
          <w:rPr>
            <w:rStyle w:val="afc"/>
            <w:b/>
            <w:noProof/>
          </w:rPr>
          <w:t>.</w:t>
        </w:r>
        <w:r w:rsidRPr="00C8651F">
          <w:rPr>
            <w:rStyle w:val="afc"/>
            <w:b/>
            <w:noProof/>
            <w:lang w:val="en-US"/>
          </w:rPr>
          <w:t>ru</w:t>
        </w:r>
        <w:r w:rsidRPr="00C8651F">
          <w:rPr>
            <w:rStyle w:val="afc"/>
            <w:b/>
            <w:noProof/>
          </w:rPr>
          <w:t xml:space="preserve"> ( далее – ЕИС)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54" w:history="1">
        <w:r w:rsidRPr="00C8651F">
          <w:rPr>
            <w:rStyle w:val="afc"/>
            <w:b/>
            <w:noProof/>
          </w:rPr>
          <w:t>2.2.3.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Настройка банковских реквизитов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55" w:history="1">
        <w:r w:rsidRPr="00C8651F">
          <w:rPr>
            <w:rStyle w:val="afc"/>
            <w:b/>
            <w:noProof/>
          </w:rPr>
          <w:t>2.3.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Работа с планами закупок и планами графиками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56" w:history="1">
        <w:r w:rsidRPr="00C8651F">
          <w:rPr>
            <w:rStyle w:val="afc"/>
            <w:b/>
            <w:noProof/>
          </w:rPr>
          <w:t>2.3.1.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Подгрузка планов закупок и планов графиков с ЕИС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57" w:history="1">
        <w:r w:rsidRPr="00C8651F">
          <w:rPr>
            <w:rStyle w:val="afc"/>
            <w:b/>
            <w:noProof/>
          </w:rPr>
          <w:t>2.4.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Формирование заявок на закупку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58" w:history="1">
        <w:r w:rsidRPr="005F5D0E">
          <w:rPr>
            <w:rStyle w:val="afc"/>
            <w:b/>
            <w:noProof/>
          </w:rPr>
          <w:t>2.4.</w:t>
        </w:r>
        <w:bookmarkStart w:id="0" w:name="_GoBack"/>
        <w:bookmarkEnd w:id="0"/>
        <w:r w:rsidRPr="005F5D0E">
          <w:rPr>
            <w:rStyle w:val="afc"/>
            <w:b/>
            <w:noProof/>
          </w:rPr>
          <w:t>1</w:t>
        </w:r>
        <w:r w:rsidRPr="00C8651F">
          <w:rPr>
            <w:rStyle w:val="afc"/>
            <w:noProof/>
          </w:rPr>
          <w:t>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5F5D0E">
          <w:rPr>
            <w:rStyle w:val="afc"/>
            <w:b/>
            <w:noProof/>
          </w:rPr>
          <w:t>Формирование предварительных заявок на закупку (ПЗЗ)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59" w:history="1">
        <w:r w:rsidRPr="00C8651F">
          <w:rPr>
            <w:rStyle w:val="afc"/>
            <w:b/>
            <w:noProof/>
          </w:rPr>
          <w:t>2.4.2.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Импорт необработанных предварительных заявок на закупку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60" w:history="1">
        <w:r w:rsidRPr="00C8651F">
          <w:rPr>
            <w:rStyle w:val="afc"/>
            <w:b/>
            <w:noProof/>
          </w:rPr>
          <w:t>2.4.3.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Формирование заявки на закупку (для Бюджетных учреждений)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61" w:history="1">
        <w:r w:rsidRPr="00C8651F">
          <w:rPr>
            <w:rStyle w:val="afc"/>
            <w:b/>
            <w:noProof/>
          </w:rPr>
          <w:t>2.4.4.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Заполнение заявки на закупку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62" w:history="1">
        <w:r w:rsidRPr="00C8651F">
          <w:rPr>
            <w:rStyle w:val="afc"/>
            <w:b/>
            <w:noProof/>
          </w:rPr>
          <w:t>2.4.5.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Заполнение заявки на закупку при проведении совместных торгов.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63" w:history="1">
        <w:r w:rsidRPr="00C8651F">
          <w:rPr>
            <w:rStyle w:val="afc"/>
            <w:b/>
            <w:noProof/>
          </w:rPr>
          <w:t>2.4.6.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Заполнение заявки на закупку при невозможности определить</w:t>
        </w:r>
        <w:r w:rsidRPr="00C8651F">
          <w:rPr>
            <w:rStyle w:val="afc"/>
            <w:noProof/>
          </w:rPr>
          <w:t xml:space="preserve"> </w:t>
        </w:r>
        <w:r w:rsidRPr="00C8651F">
          <w:rPr>
            <w:rStyle w:val="afc"/>
            <w:b/>
            <w:noProof/>
          </w:rPr>
          <w:t>объем товаров, работ (услуг)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64" w:history="1">
        <w:r w:rsidRPr="005F5D0E">
          <w:rPr>
            <w:rStyle w:val="afc"/>
            <w:b/>
            <w:noProof/>
          </w:rPr>
          <w:t>2.4.7.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5F5D0E">
          <w:rPr>
            <w:rStyle w:val="afc"/>
            <w:b/>
            <w:noProof/>
          </w:rPr>
          <w:t>Разрыв связи документов заявки на закупку и лота плана-графика (забраковка документа)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65" w:history="1">
        <w:r w:rsidRPr="005F5D0E">
          <w:rPr>
            <w:rStyle w:val="afc"/>
            <w:b/>
            <w:noProof/>
          </w:rPr>
          <w:t>2.5.</w:t>
        </w:r>
        <w:r w:rsidRPr="005F5D0E">
          <w:rPr>
            <w:rFonts w:eastAsiaTheme="minorEastAsia" w:cstheme="minorBidi"/>
            <w:b/>
            <w:smallCaps w:val="0"/>
            <w:noProof/>
            <w:sz w:val="22"/>
            <w:szCs w:val="22"/>
            <w:lang w:eastAsia="ru-RU"/>
          </w:rPr>
          <w:tab/>
        </w:r>
        <w:r w:rsidRPr="005F5D0E">
          <w:rPr>
            <w:rStyle w:val="afc"/>
            <w:b/>
            <w:noProof/>
          </w:rPr>
          <w:t>Работа с прикрепленными файлами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66" w:history="1">
        <w:r w:rsidRPr="00C8651F">
          <w:rPr>
            <w:rStyle w:val="afc"/>
            <w:b/>
            <w:noProof/>
          </w:rPr>
          <w:t>2.6.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Согласование заявок на закупку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67" w:history="1">
        <w:r w:rsidRPr="00C8651F">
          <w:rPr>
            <w:rStyle w:val="afc"/>
            <w:b/>
            <w:noProof/>
          </w:rPr>
          <w:t>2.7.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68" w:history="1">
        <w:r w:rsidRPr="00C8651F">
          <w:rPr>
            <w:rStyle w:val="afc"/>
            <w:b/>
            <w:noProof/>
          </w:rPr>
          <w:t>2.7.1.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в форме проведения Открыто конкурса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69" w:history="1">
        <w:r w:rsidRPr="00C8651F">
          <w:rPr>
            <w:rStyle w:val="afc"/>
            <w:b/>
            <w:noProof/>
          </w:rPr>
          <w:t>2.7.2.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в форме проведения Открытого аукциона в электронной форме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70" w:history="1">
        <w:r w:rsidRPr="00C8651F">
          <w:rPr>
            <w:rStyle w:val="afc"/>
            <w:b/>
            <w:noProof/>
          </w:rPr>
          <w:t>2.7.3.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в форме проведения Запроса котировок цен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71" w:history="1">
        <w:r w:rsidRPr="00C8651F">
          <w:rPr>
            <w:rStyle w:val="afc"/>
            <w:b/>
            <w:noProof/>
          </w:rPr>
          <w:t>2.7.4.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у Единственного поставщика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42"/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475433872" w:history="1">
        <w:r w:rsidRPr="00C8651F">
          <w:rPr>
            <w:rStyle w:val="afc"/>
            <w:b/>
            <w:noProof/>
          </w:rPr>
          <w:t>2.7.4.1.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у Единственного поставщика путем формирования извещения.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42"/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475433873" w:history="1">
        <w:r w:rsidRPr="00C8651F">
          <w:rPr>
            <w:rStyle w:val="afc"/>
            <w:b/>
            <w:noProof/>
          </w:rPr>
          <w:t>2.7.4.2.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у Единственного поставщика по п.23,42,44,45 ч.1 ст. 93 44-ФЗ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74" w:history="1">
        <w:r w:rsidRPr="00C8651F">
          <w:rPr>
            <w:rStyle w:val="afc"/>
            <w:b/>
            <w:noProof/>
          </w:rPr>
          <w:t>2.7.5.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в форме проведения Запроса предложений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75" w:history="1">
        <w:r w:rsidRPr="00C8651F">
          <w:rPr>
            <w:rStyle w:val="afc"/>
            <w:b/>
            <w:noProof/>
          </w:rPr>
          <w:t>2.7.6.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в форме проведения Конкурса с ограниченным участием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76" w:history="1">
        <w:r w:rsidRPr="00C8651F">
          <w:rPr>
            <w:rStyle w:val="afc"/>
            <w:b/>
            <w:noProof/>
          </w:rPr>
          <w:t>2.7.7.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в форме проведения Двухэтапного конкурса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77" w:history="1">
        <w:r w:rsidRPr="00C8651F">
          <w:rPr>
            <w:rStyle w:val="afc"/>
            <w:b/>
            <w:noProof/>
          </w:rPr>
          <w:t>2.8.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Осуществление закупок Малого объема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78" w:history="1">
        <w:r w:rsidRPr="00C8651F">
          <w:rPr>
            <w:rStyle w:val="afc"/>
            <w:b/>
            <w:noProof/>
          </w:rPr>
          <w:t>2.9.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Работа с Реестром лотов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79" w:history="1">
        <w:r w:rsidRPr="00C8651F">
          <w:rPr>
            <w:rStyle w:val="afc"/>
            <w:b/>
            <w:noProof/>
          </w:rPr>
          <w:t>2.10.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Работа с государственными контрактами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80" w:history="1">
        <w:r w:rsidRPr="00C8651F">
          <w:rPr>
            <w:rStyle w:val="afc"/>
            <w:b/>
            <w:noProof/>
          </w:rPr>
          <w:t>2.10.1.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Формирование контракта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42"/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475433881" w:history="1">
        <w:r w:rsidRPr="00C8651F">
          <w:rPr>
            <w:rStyle w:val="afc"/>
            <w:b/>
            <w:noProof/>
          </w:rPr>
          <w:t>2.10.1.1.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Формирование контракта в случае публикации извещения в ЕИС (электронный аукцион, открытый конкурс, запрос предложении, запрос котировок цен, единственный поставщик)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42"/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475433882" w:history="1">
        <w:r w:rsidRPr="00C8651F">
          <w:rPr>
            <w:rStyle w:val="afc"/>
            <w:b/>
            <w:noProof/>
          </w:rPr>
          <w:t>2.10.1.2.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Формирование контракта с единственным поставщиком на основании Заявки на закупку (без публикации извещения в ЕИС)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42"/>
        <w:rPr>
          <w:rFonts w:eastAsiaTheme="minorEastAsia" w:cstheme="minorBidi"/>
          <w:noProof/>
          <w:sz w:val="22"/>
          <w:szCs w:val="22"/>
          <w:lang w:eastAsia="ru-RU"/>
        </w:rPr>
      </w:pPr>
      <w:hyperlink w:anchor="_Toc475433883" w:history="1">
        <w:r w:rsidRPr="00C8651F">
          <w:rPr>
            <w:rStyle w:val="afc"/>
            <w:b/>
            <w:noProof/>
          </w:rPr>
          <w:t>2.10.1.3.</w:t>
        </w:r>
        <w:r>
          <w:rPr>
            <w:rFonts w:eastAsiaTheme="minorEastAsia" w:cstheme="minorBidi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Формирование контракта с единственным поставщиком по п.26, п. 33 ч. 1 ст. 94 44-ФЗ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84" w:history="1">
        <w:r w:rsidRPr="00C8651F">
          <w:rPr>
            <w:rStyle w:val="afc"/>
            <w:b/>
            <w:noProof/>
          </w:rPr>
          <w:t>2.10.2.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Публикация контрактов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85" w:history="1">
        <w:r w:rsidRPr="00C8651F">
          <w:rPr>
            <w:rStyle w:val="afc"/>
            <w:b/>
            <w:noProof/>
          </w:rPr>
          <w:t>2.10.3.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Копирование контрактов в базу Бюджета (только для Казенных учреждений)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86" w:history="1">
        <w:r w:rsidRPr="00C8651F">
          <w:rPr>
            <w:rStyle w:val="afc"/>
            <w:b/>
            <w:noProof/>
          </w:rPr>
          <w:t>2.11.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Исполнение контрактов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87" w:history="1">
        <w:r w:rsidRPr="00C8651F">
          <w:rPr>
            <w:rStyle w:val="afc"/>
            <w:b/>
            <w:noProof/>
          </w:rPr>
          <w:t>2.11.1.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Создание и публикация исполнений контрактов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88" w:history="1">
        <w:r w:rsidRPr="00C8651F">
          <w:rPr>
            <w:rStyle w:val="afc"/>
            <w:b/>
            <w:noProof/>
          </w:rPr>
          <w:t>2.11.2.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Копирование исполнений контрактов в базу Бюджета (только Казенных учреждений)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32"/>
        <w:tabs>
          <w:tab w:val="left" w:pos="1560"/>
          <w:tab w:val="right" w:leader="dot" w:pos="10195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ru-RU"/>
        </w:rPr>
      </w:pPr>
      <w:hyperlink w:anchor="_Toc475433889" w:history="1">
        <w:r w:rsidRPr="00C8651F">
          <w:rPr>
            <w:rStyle w:val="afc"/>
            <w:b/>
            <w:noProof/>
          </w:rPr>
          <w:t>2.11.3.</w:t>
        </w:r>
        <w:r>
          <w:rPr>
            <w:rFonts w:eastAsiaTheme="minorEastAsia" w:cstheme="minorBidi"/>
            <w:i w:val="0"/>
            <w:iC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Формирование изменений к исполнению контракта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15"/>
        <w:tabs>
          <w:tab w:val="left" w:pos="480"/>
          <w:tab w:val="right" w:leader="dot" w:pos="10195"/>
        </w:tabs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ru-RU"/>
        </w:rPr>
      </w:pPr>
      <w:hyperlink w:anchor="_Toc475433890" w:history="1">
        <w:r w:rsidRPr="00C8651F">
          <w:rPr>
            <w:rStyle w:val="afc"/>
            <w:noProof/>
          </w:rPr>
          <w:t>3.</w:t>
        </w:r>
        <w:r>
          <w:rPr>
            <w:rFonts w:eastAsiaTheme="minorEastAsia" w:cstheme="minorBidi"/>
            <w:b w:val="0"/>
            <w:bCs w:val="0"/>
            <w: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noProof/>
          </w:rPr>
          <w:t>РЕГИСТРАЦИЯ ПОЛЬЗОВАТЕЛЕЙ В СИСТЕМЕ, РЕГИСТРАЦИЯ СЕРТИФИКАТОВ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91" w:history="1">
        <w:r w:rsidRPr="00C8651F">
          <w:rPr>
            <w:rStyle w:val="afc"/>
            <w:b/>
            <w:noProof/>
          </w:rPr>
          <w:t>3.1.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Регистрация пользователей в системе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5F5D0E" w:rsidRDefault="005F5D0E">
      <w:pPr>
        <w:pStyle w:val="22"/>
        <w:tabs>
          <w:tab w:val="left" w:pos="1560"/>
          <w:tab w:val="right" w:leader="dot" w:pos="10195"/>
        </w:tabs>
        <w:rPr>
          <w:rFonts w:eastAsiaTheme="minorEastAsia" w:cstheme="minorBidi"/>
          <w:smallCaps w:val="0"/>
          <w:noProof/>
          <w:sz w:val="22"/>
          <w:szCs w:val="22"/>
          <w:lang w:eastAsia="ru-RU"/>
        </w:rPr>
      </w:pPr>
      <w:hyperlink w:anchor="_Toc475433892" w:history="1">
        <w:r w:rsidRPr="00C8651F">
          <w:rPr>
            <w:rStyle w:val="afc"/>
            <w:b/>
            <w:noProof/>
          </w:rPr>
          <w:t>3.2.</w:t>
        </w:r>
        <w:r>
          <w:rPr>
            <w:rFonts w:eastAsiaTheme="minorEastAsia" w:cstheme="minorBidi"/>
            <w:smallCaps w:val="0"/>
            <w:noProof/>
            <w:sz w:val="22"/>
            <w:szCs w:val="22"/>
            <w:lang w:eastAsia="ru-RU"/>
          </w:rPr>
          <w:tab/>
        </w:r>
        <w:r w:rsidRPr="00C8651F">
          <w:rPr>
            <w:rStyle w:val="afc"/>
            <w:b/>
            <w:noProof/>
          </w:rPr>
          <w:t>Регистрация сертификатов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_Toc475433892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3D5496" w:rsidRPr="00311712" w:rsidRDefault="00BF409C" w:rsidP="00FE74A3">
      <w:pPr>
        <w:pStyle w:val="32"/>
        <w:tabs>
          <w:tab w:val="right" w:leader="dot" w:pos="10205"/>
        </w:tabs>
        <w:spacing w:line="276" w:lineRule="auto"/>
        <w:rPr>
          <w:rFonts w:ascii="Times New Roman" w:hAnsi="Times New Roman" w:cs="Times New Roman"/>
          <w:b/>
          <w:i w:val="0"/>
          <w:caps/>
        </w:rPr>
        <w:sectPr w:rsidR="003D5496" w:rsidRPr="00311712" w:rsidSect="005A7217">
          <w:type w:val="continuous"/>
          <w:pgSz w:w="11906" w:h="16838"/>
          <w:pgMar w:top="1418" w:right="567" w:bottom="851" w:left="1134" w:header="709" w:footer="709" w:gutter="0"/>
          <w:cols w:space="720"/>
          <w:docGrid w:linePitch="360"/>
        </w:sectPr>
      </w:pPr>
      <w:r w:rsidRPr="00311712">
        <w:rPr>
          <w:rFonts w:ascii="Times New Roman" w:hAnsi="Times New Roman" w:cs="Times New Roman"/>
          <w:b/>
          <w:i w:val="0"/>
          <w:iCs w:val="0"/>
          <w:caps/>
        </w:rPr>
        <w:fldChar w:fldCharType="end"/>
      </w:r>
    </w:p>
    <w:p w:rsidR="003D5496" w:rsidRDefault="003D5496" w:rsidP="003D5496">
      <w:pPr>
        <w:pStyle w:val="a6"/>
        <w:rPr>
          <w:caps/>
        </w:rPr>
      </w:pPr>
    </w:p>
    <w:p w:rsidR="003D5496" w:rsidRDefault="003D5496" w:rsidP="00BF409C">
      <w:pPr>
        <w:pStyle w:val="a6"/>
        <w:numPr>
          <w:ilvl w:val="0"/>
          <w:numId w:val="1"/>
        </w:numPr>
        <w:ind w:left="709"/>
        <w:outlineLvl w:val="0"/>
        <w:rPr>
          <w:b/>
          <w:sz w:val="30"/>
          <w:szCs w:val="30"/>
        </w:rPr>
      </w:pPr>
      <w:bookmarkStart w:id="1" w:name="_Toc475433844"/>
      <w:r>
        <w:rPr>
          <w:b/>
          <w:sz w:val="30"/>
          <w:szCs w:val="30"/>
        </w:rPr>
        <w:t>Подготовка к работе</w:t>
      </w:r>
      <w:bookmarkEnd w:id="1"/>
    </w:p>
    <w:p w:rsidR="008517C3" w:rsidRDefault="003D5496" w:rsidP="00BF409C">
      <w:pPr>
        <w:pStyle w:val="a6"/>
        <w:numPr>
          <w:ilvl w:val="1"/>
          <w:numId w:val="4"/>
        </w:numPr>
        <w:ind w:left="1560"/>
        <w:outlineLvl w:val="1"/>
        <w:rPr>
          <w:b/>
          <w:sz w:val="30"/>
          <w:szCs w:val="30"/>
        </w:rPr>
      </w:pPr>
      <w:bookmarkStart w:id="2" w:name="_Toc475433845"/>
      <w:r w:rsidRPr="003D5496">
        <w:rPr>
          <w:b/>
          <w:sz w:val="30"/>
          <w:szCs w:val="30"/>
        </w:rPr>
        <w:t>Настройка рабочего места</w:t>
      </w:r>
      <w:bookmarkEnd w:id="2"/>
    </w:p>
    <w:p w:rsidR="003D5496" w:rsidRPr="00B8591B" w:rsidRDefault="003D5496" w:rsidP="003D5496">
      <w:r w:rsidRPr="0035461B">
        <w:t xml:space="preserve">Для корректной работы в Системе </w:t>
      </w:r>
      <w:r w:rsidRPr="0035461B">
        <w:rPr>
          <w:lang w:val="en-US"/>
        </w:rPr>
        <w:t>WEB</w:t>
      </w:r>
      <w:r w:rsidRPr="0035461B">
        <w:t>-Торги-КС необходимо добавить адрес Портала в список «</w:t>
      </w:r>
      <w:r w:rsidRPr="0035461B">
        <w:rPr>
          <w:b/>
        </w:rPr>
        <w:t>Надежные узлы</w:t>
      </w:r>
      <w:r w:rsidRPr="0035461B">
        <w:t xml:space="preserve">» для обеспечения успешной работы используемых в комплексе функций. В качестве примера настройки браузера будет использован браузер </w:t>
      </w:r>
      <w:r w:rsidRPr="0035461B">
        <w:rPr>
          <w:lang w:val="en-US"/>
        </w:rPr>
        <w:t>Internet</w:t>
      </w:r>
      <w:r w:rsidRPr="0035461B">
        <w:t xml:space="preserve"> </w:t>
      </w:r>
      <w:r w:rsidRPr="0035461B">
        <w:rPr>
          <w:lang w:val="en-US"/>
        </w:rPr>
        <w:t>Explorer</w:t>
      </w:r>
      <w:r w:rsidRPr="0035461B">
        <w:t>. Из меню браузера «</w:t>
      </w:r>
      <w:r w:rsidRPr="0035461B">
        <w:rPr>
          <w:b/>
        </w:rPr>
        <w:t>Сервис</w:t>
      </w:r>
      <w:r w:rsidRPr="0035461B">
        <w:t>» по кнопке «</w:t>
      </w:r>
      <w:r w:rsidRPr="0035461B">
        <w:rPr>
          <w:b/>
        </w:rPr>
        <w:t>Свойство обозревателя</w:t>
      </w:r>
      <w:r w:rsidRPr="0035461B">
        <w:t>»</w:t>
      </w:r>
      <w:r w:rsidR="00B46D93" w:rsidRPr="0035461B">
        <w:t xml:space="preserve"> («Свойства браузера»)</w:t>
      </w:r>
      <w:r w:rsidRPr="0035461B">
        <w:t xml:space="preserve"> вызывается о</w:t>
      </w:r>
      <w:r w:rsidR="00675187" w:rsidRPr="0035461B">
        <w:t xml:space="preserve">кно настройки браузера. </w:t>
      </w:r>
      <w:r w:rsidRPr="0035461B">
        <w:t>В открывшемся окне во вкладке «</w:t>
      </w:r>
      <w:r w:rsidRPr="0035461B">
        <w:rPr>
          <w:b/>
        </w:rPr>
        <w:t>Безопасность</w:t>
      </w:r>
      <w:r w:rsidRPr="0035461B">
        <w:t>» в зоне «</w:t>
      </w:r>
      <w:r w:rsidRPr="0035461B">
        <w:rPr>
          <w:b/>
        </w:rPr>
        <w:t>Надежные узлы</w:t>
      </w:r>
      <w:r w:rsidRPr="0035461B">
        <w:t>»</w:t>
      </w:r>
      <w:r w:rsidR="00B46D93" w:rsidRPr="0035461B">
        <w:t xml:space="preserve"> («Надежные сайты»)</w:t>
      </w:r>
      <w:r w:rsidRPr="0035461B">
        <w:t xml:space="preserve"> по кнопке «</w:t>
      </w:r>
      <w:r w:rsidRPr="0035461B">
        <w:rPr>
          <w:b/>
        </w:rPr>
        <w:t>Узлы</w:t>
      </w:r>
      <w:r w:rsidRPr="0035461B">
        <w:t xml:space="preserve">» </w:t>
      </w:r>
      <w:r w:rsidR="00B46D93" w:rsidRPr="0035461B">
        <w:t xml:space="preserve">(«Сайты») </w:t>
      </w:r>
      <w:r w:rsidRPr="0035461B">
        <w:t xml:space="preserve">необходимо добавить адрес для входа в Систему </w:t>
      </w:r>
      <w:r w:rsidRPr="0035461B">
        <w:rPr>
          <w:lang w:val="en-US"/>
        </w:rPr>
        <w:t>WEB</w:t>
      </w:r>
      <w:r w:rsidRPr="0035461B">
        <w:t>-Торги-КС. Добавление нового адреса производится по кнопке «</w:t>
      </w:r>
      <w:r w:rsidRPr="0035461B">
        <w:rPr>
          <w:b/>
        </w:rPr>
        <w:t>Добавить</w:t>
      </w:r>
      <w:r w:rsidRPr="0035461B">
        <w:t>».</w:t>
      </w:r>
    </w:p>
    <w:p w:rsidR="003D5496" w:rsidRPr="003D5496" w:rsidRDefault="00331D45" w:rsidP="003D5496">
      <w:pPr>
        <w:spacing w:before="120" w:after="120"/>
        <w:jc w:val="center"/>
        <w:rPr>
          <w:sz w:val="28"/>
          <w:szCs w:val="28"/>
        </w:rPr>
      </w:pPr>
      <w:r w:rsidRPr="00331D4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7AAB3" wp14:editId="02CC7FF4">
                <wp:simplePos x="0" y="0"/>
                <wp:positionH relativeFrom="column">
                  <wp:posOffset>5929366</wp:posOffset>
                </wp:positionH>
                <wp:positionV relativeFrom="paragraph">
                  <wp:posOffset>939165</wp:posOffset>
                </wp:positionV>
                <wp:extent cx="284672" cy="267419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2" cy="26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B0B" w:rsidRPr="00331D45" w:rsidRDefault="00B96B0B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6.9pt;margin-top:73.95pt;width:22.4pt;height:2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" filled="f" stroked="f">
                <v:textbox>
                  <w:txbxContent>
                    <w:p w:rsidR="00B96B0B" w:rsidRPr="00331D45" w:rsidRDefault="00B96B0B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56EE8" wp14:editId="3A8CAE20">
                <wp:simplePos x="0" y="0"/>
                <wp:positionH relativeFrom="column">
                  <wp:posOffset>5441435</wp:posOffset>
                </wp:positionH>
                <wp:positionV relativeFrom="paragraph">
                  <wp:posOffset>922379</wp:posOffset>
                </wp:positionV>
                <wp:extent cx="690113" cy="301925"/>
                <wp:effectExtent l="0" t="0" r="15240" b="2222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113" cy="30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" o:spid="_x0000_s1026" style="position:absolute;margin-left:428.45pt;margin-top:72.65pt;width:54.35pt;height:23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" filled="f" strokecolor="red" strokeweight="2pt"/>
            </w:pict>
          </mc:Fallback>
        </mc:AlternateContent>
      </w:r>
      <w:r w:rsidRPr="00331D45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0C523" wp14:editId="32979C71">
                <wp:simplePos x="0" y="0"/>
                <wp:positionH relativeFrom="column">
                  <wp:posOffset>5157266</wp:posOffset>
                </wp:positionH>
                <wp:positionV relativeFrom="paragraph">
                  <wp:posOffset>940279</wp:posOffset>
                </wp:positionV>
                <wp:extent cx="284672" cy="267419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2" cy="2674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B0B" w:rsidRPr="00331D45" w:rsidRDefault="00B96B0B">
                            <w:pPr>
                              <w:rPr>
                                <w:color w:val="FF0000"/>
                              </w:rPr>
                            </w:pPr>
                            <w:r w:rsidRPr="00331D45">
                              <w:rPr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06.1pt;margin-top:74.05pt;width:22.4pt;height:21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" filled="f" stroked="f">
                <v:textbox>
                  <w:txbxContent>
                    <w:p w:rsidR="00B96B0B" w:rsidRPr="00331D45" w:rsidRDefault="00B96B0B">
                      <w:pPr>
                        <w:rPr>
                          <w:color w:val="FF0000"/>
                        </w:rPr>
                      </w:pPr>
                      <w:r w:rsidRPr="00331D45">
                        <w:rPr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D5974E3" wp14:editId="6BE6207F">
                <wp:simplePos x="0" y="0"/>
                <wp:positionH relativeFrom="column">
                  <wp:posOffset>3353842</wp:posOffset>
                </wp:positionH>
                <wp:positionV relativeFrom="paragraph">
                  <wp:posOffset>922379</wp:posOffset>
                </wp:positionV>
                <wp:extent cx="2087593" cy="301925"/>
                <wp:effectExtent l="0" t="0" r="27305" b="2222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3" cy="30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264.1pt;margin-top:72.65pt;width:164.4pt;height:23.7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7679A809" wp14:editId="343063DF">
            <wp:simplePos x="0" y="0"/>
            <wp:positionH relativeFrom="column">
              <wp:posOffset>3206115</wp:posOffset>
            </wp:positionH>
            <wp:positionV relativeFrom="paragraph">
              <wp:posOffset>68209</wp:posOffset>
            </wp:positionV>
            <wp:extent cx="2967487" cy="2630423"/>
            <wp:effectExtent l="0" t="0" r="444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487" cy="2630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496">
        <w:rPr>
          <w:noProof/>
          <w:lang w:eastAsia="ru-RU"/>
        </w:rPr>
        <w:drawing>
          <wp:inline distT="0" distB="0" distL="0" distR="0" wp14:anchorId="3F742C91" wp14:editId="66DE863F">
            <wp:extent cx="6195352" cy="4451184"/>
            <wp:effectExtent l="0" t="0" r="0" b="6985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334" cy="445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96" w:rsidRPr="00181651" w:rsidRDefault="003D5496" w:rsidP="00331D45">
      <w:pPr>
        <w:pStyle w:val="af1"/>
        <w:ind w:left="142"/>
      </w:pPr>
      <w:bookmarkStart w:id="3" w:name="_Ref307825050"/>
      <w:r w:rsidRPr="00095FD7">
        <w:t>Добавление адреса Портала</w:t>
      </w:r>
      <w:r>
        <w:t xml:space="preserve"> в список надежных узлов</w:t>
      </w:r>
      <w:bookmarkEnd w:id="3"/>
    </w:p>
    <w:p w:rsidR="003D5496" w:rsidRDefault="003D5496" w:rsidP="003D5496">
      <w:pPr>
        <w:pStyle w:val="af3"/>
        <w:ind w:left="375"/>
      </w:pPr>
      <w:r w:rsidRPr="0035461B">
        <w:t xml:space="preserve">Кроме этого необходимо разрешить элементы </w:t>
      </w:r>
      <w:r w:rsidRPr="0035461B">
        <w:rPr>
          <w:lang w:val="en-US"/>
        </w:rPr>
        <w:t>ActiveX</w:t>
      </w:r>
      <w:r w:rsidRPr="0035461B">
        <w:t>. Для этого можно воспользоваться ползунком, определяющим разрешенные уровни и сместить его на самый низкий уровень для надежных узлов. Либо воспользоваться кнопкой «</w:t>
      </w:r>
      <w:r w:rsidRPr="0035461B">
        <w:rPr>
          <w:b/>
        </w:rPr>
        <w:t>Другой…</w:t>
      </w:r>
      <w:r w:rsidR="00675187" w:rsidRPr="0035461B">
        <w:t xml:space="preserve">». </w:t>
      </w:r>
      <w:r w:rsidRPr="0035461B">
        <w:t>При этом откроется окно «</w:t>
      </w:r>
      <w:r w:rsidRPr="0035461B">
        <w:rPr>
          <w:b/>
        </w:rPr>
        <w:t>Параметры безопасности – зона надежные узлы</w:t>
      </w:r>
      <w:r w:rsidR="00675187" w:rsidRPr="0035461B">
        <w:t>»</w:t>
      </w:r>
      <w:r w:rsidR="00B1179D" w:rsidRPr="0035461B">
        <w:t xml:space="preserve"> («Параметры информации – зона Интернета»)</w:t>
      </w:r>
      <w:r w:rsidR="00675187" w:rsidRPr="0035461B">
        <w:t xml:space="preserve">. </w:t>
      </w:r>
      <w:r w:rsidRPr="0035461B">
        <w:t>Необходимо выверить значения в вашем браузере и привести их в соответствии со значениями на рисунке по выделенным пунктам.</w:t>
      </w:r>
    </w:p>
    <w:p w:rsidR="003D5496" w:rsidRDefault="003D5496" w:rsidP="00675187">
      <w:pPr>
        <w:pStyle w:val="af3"/>
        <w:spacing w:before="120" w:after="120"/>
        <w:ind w:left="517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D11B59" wp14:editId="4E12CD7E">
            <wp:extent cx="3633123" cy="6548172"/>
            <wp:effectExtent l="0" t="0" r="5715" b="508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83" cy="655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496" w:rsidRPr="002A4ECF" w:rsidRDefault="003D5496" w:rsidP="00675187">
      <w:pPr>
        <w:pStyle w:val="af1"/>
        <w:ind w:left="375"/>
      </w:pPr>
      <w:r>
        <w:t>Настройка параметров безопасности для зоны «Надежные узлы»</w:t>
      </w:r>
    </w:p>
    <w:p w:rsidR="003D5496" w:rsidRDefault="003D5496" w:rsidP="003D5496">
      <w:pPr>
        <w:pStyle w:val="af3"/>
        <w:ind w:left="375"/>
      </w:pPr>
      <w:r>
        <w:t xml:space="preserve">Кроме этого можно воспользоваться </w:t>
      </w:r>
      <w:r w:rsidRPr="0035461B">
        <w:t>другим способом для разрешения использования всплывающих окон на сайте. Для этого в окне «</w:t>
      </w:r>
      <w:r w:rsidRPr="0035461B">
        <w:rPr>
          <w:b/>
        </w:rPr>
        <w:t>Свойства обозревателя</w:t>
      </w:r>
      <w:r w:rsidRPr="0035461B">
        <w:t>» переходим во вкладку «</w:t>
      </w:r>
      <w:r w:rsidRPr="0035461B">
        <w:rPr>
          <w:b/>
        </w:rPr>
        <w:t>Конфиденциальность»</w:t>
      </w:r>
      <w:r w:rsidR="00675187" w:rsidRPr="0035461B">
        <w:t xml:space="preserve"> </w:t>
      </w:r>
      <w:r w:rsidRPr="0035461B">
        <w:t xml:space="preserve">и нажимаем на кнопку </w:t>
      </w:r>
      <w:r w:rsidRPr="0035461B">
        <w:rPr>
          <w:b/>
        </w:rPr>
        <w:t>[Параметры]</w:t>
      </w:r>
      <w:r w:rsidRPr="0035461B">
        <w:t>.</w:t>
      </w:r>
      <w:r w:rsidRPr="0035461B">
        <w:rPr>
          <w:b/>
        </w:rPr>
        <w:t xml:space="preserve"> </w:t>
      </w:r>
      <w:r w:rsidRPr="0035461B">
        <w:t>При этом откроется новое окно «</w:t>
      </w:r>
      <w:r w:rsidRPr="0035461B">
        <w:rPr>
          <w:b/>
        </w:rPr>
        <w:t>Параметры блокирования всплывающих окон</w:t>
      </w:r>
      <w:r w:rsidRPr="0035461B">
        <w:t xml:space="preserve">». В данном окне необходимо добавить адрес для входа в Систему </w:t>
      </w:r>
      <w:r w:rsidRPr="0035461B">
        <w:rPr>
          <w:lang w:val="en-US"/>
        </w:rPr>
        <w:t>WEB</w:t>
      </w:r>
      <w:r w:rsidRPr="0035461B">
        <w:t xml:space="preserve">-Торги-КС </w:t>
      </w:r>
      <w:r w:rsidR="00CD1A3C" w:rsidRPr="0035461B">
        <w:t xml:space="preserve">(далее - </w:t>
      </w:r>
      <w:r w:rsidR="00A572E1" w:rsidRPr="0035461B">
        <w:t>С</w:t>
      </w:r>
      <w:r w:rsidR="00CD1A3C" w:rsidRPr="0035461B">
        <w:t xml:space="preserve">истема) </w:t>
      </w:r>
      <w:r w:rsidRPr="0035461B">
        <w:t>в список веб-узлов, имеющих разрешение на использование всплывающих окон по кнопке «</w:t>
      </w:r>
      <w:r w:rsidRPr="0035461B">
        <w:rPr>
          <w:b/>
        </w:rPr>
        <w:t>Добавить</w:t>
      </w:r>
      <w:r w:rsidRPr="0035461B">
        <w:t>».</w:t>
      </w:r>
      <w:r>
        <w:t xml:space="preserve"> </w:t>
      </w:r>
    </w:p>
    <w:p w:rsidR="003D5496" w:rsidRPr="003D5496" w:rsidRDefault="003D5496" w:rsidP="003D5496">
      <w:pPr>
        <w:pStyle w:val="af3"/>
        <w:ind w:left="375"/>
        <w:rPr>
          <w:sz w:val="28"/>
          <w:szCs w:val="28"/>
        </w:rPr>
      </w:pPr>
    </w:p>
    <w:p w:rsidR="003D5496" w:rsidRPr="003D5496" w:rsidRDefault="003D5496" w:rsidP="003D5496">
      <w:pPr>
        <w:pStyle w:val="af3"/>
        <w:ind w:left="375"/>
        <w:rPr>
          <w:sz w:val="28"/>
          <w:szCs w:val="28"/>
        </w:rPr>
      </w:pPr>
    </w:p>
    <w:p w:rsidR="003D5496" w:rsidRPr="003D5496" w:rsidRDefault="003D5496" w:rsidP="003D5496">
      <w:pPr>
        <w:pStyle w:val="af3"/>
        <w:ind w:left="375"/>
        <w:rPr>
          <w:sz w:val="28"/>
          <w:szCs w:val="28"/>
        </w:rPr>
      </w:pPr>
    </w:p>
    <w:p w:rsidR="003D5496" w:rsidRPr="00367095" w:rsidRDefault="003D5496" w:rsidP="003D5496">
      <w:pPr>
        <w:pStyle w:val="af0"/>
        <w:ind w:left="375"/>
        <w:jc w:val="both"/>
      </w:pPr>
      <w:r>
        <w:rPr>
          <w:noProof/>
        </w:rPr>
        <w:lastRenderedPageBreak/>
        <w:drawing>
          <wp:anchor distT="0" distB="0" distL="114300" distR="114300" simplePos="0" relativeHeight="252053504" behindDoc="0" locked="0" layoutInCell="1" allowOverlap="1" wp14:anchorId="42624267" wp14:editId="4E9A3BEA">
            <wp:simplePos x="0" y="0"/>
            <wp:positionH relativeFrom="column">
              <wp:posOffset>1514475</wp:posOffset>
            </wp:positionH>
            <wp:positionV relativeFrom="paragraph">
              <wp:posOffset>152400</wp:posOffset>
            </wp:positionV>
            <wp:extent cx="2903220" cy="4042410"/>
            <wp:effectExtent l="0" t="0" r="0" b="0"/>
            <wp:wrapTopAndBottom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496" w:rsidRPr="00181651" w:rsidRDefault="003D5496" w:rsidP="00675187">
      <w:pPr>
        <w:pStyle w:val="af1"/>
        <w:ind w:left="517"/>
      </w:pPr>
      <w:r w:rsidRPr="00044361">
        <w:t>Вкладка Конфиденциальность</w:t>
      </w:r>
    </w:p>
    <w:p w:rsidR="003D5496" w:rsidRPr="00367095" w:rsidRDefault="00675187" w:rsidP="003D5496">
      <w:pPr>
        <w:pStyle w:val="af0"/>
        <w:spacing w:after="120"/>
        <w:ind w:left="375"/>
        <w:jc w:val="both"/>
      </w:pPr>
      <w:r>
        <w:rPr>
          <w:noProof/>
        </w:rPr>
        <w:drawing>
          <wp:anchor distT="0" distB="0" distL="114300" distR="114300" simplePos="0" relativeHeight="252054528" behindDoc="0" locked="0" layoutInCell="1" allowOverlap="1" wp14:anchorId="0DF95953" wp14:editId="31E48C69">
            <wp:simplePos x="0" y="0"/>
            <wp:positionH relativeFrom="column">
              <wp:posOffset>1510665</wp:posOffset>
            </wp:positionH>
            <wp:positionV relativeFrom="paragraph">
              <wp:posOffset>285115</wp:posOffset>
            </wp:positionV>
            <wp:extent cx="3050540" cy="3101340"/>
            <wp:effectExtent l="0" t="0" r="0" b="3810"/>
            <wp:wrapTopAndBottom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54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496" w:rsidRDefault="003D5496" w:rsidP="00331D45">
      <w:pPr>
        <w:pStyle w:val="af1"/>
        <w:ind w:left="142"/>
      </w:pPr>
      <w:r w:rsidRPr="00044361">
        <w:t>Настройка параметров всплывающих окон</w:t>
      </w:r>
    </w:p>
    <w:p w:rsidR="003D5496" w:rsidRPr="00250B93" w:rsidRDefault="003D5496" w:rsidP="003D5496">
      <w:pPr>
        <w:pStyle w:val="a6"/>
        <w:ind w:left="142" w:firstLine="0"/>
      </w:pPr>
      <w:r>
        <w:t>После проведения всех необходимых настроек следует перезапустить браузер.</w:t>
      </w:r>
    </w:p>
    <w:p w:rsidR="003D5496" w:rsidRDefault="003D5496" w:rsidP="003D5496">
      <w:pPr>
        <w:pStyle w:val="a6"/>
        <w:rPr>
          <w:b/>
          <w:sz w:val="30"/>
          <w:szCs w:val="30"/>
        </w:rPr>
      </w:pPr>
    </w:p>
    <w:p w:rsidR="003D5496" w:rsidRPr="003D5496" w:rsidRDefault="003D5496" w:rsidP="003D5496">
      <w:pPr>
        <w:pStyle w:val="a6"/>
      </w:pPr>
    </w:p>
    <w:p w:rsidR="00331D45" w:rsidRDefault="00331D45">
      <w:pPr>
        <w:suppressAutoHyphens w:val="0"/>
        <w:spacing w:after="200" w:line="276" w:lineRule="auto"/>
        <w:jc w:val="left"/>
        <w:rPr>
          <w:sz w:val="30"/>
          <w:szCs w:val="30"/>
        </w:rPr>
      </w:pPr>
      <w:r>
        <w:rPr>
          <w:sz w:val="30"/>
          <w:szCs w:val="30"/>
        </w:rPr>
        <w:br w:type="page"/>
      </w:r>
    </w:p>
    <w:p w:rsidR="00331D45" w:rsidRDefault="00331D45" w:rsidP="00BF409C">
      <w:pPr>
        <w:pStyle w:val="2"/>
        <w:numPr>
          <w:ilvl w:val="1"/>
          <w:numId w:val="4"/>
        </w:numPr>
        <w:tabs>
          <w:tab w:val="num" w:pos="1571"/>
        </w:tabs>
        <w:spacing w:after="120"/>
        <w:ind w:left="1276"/>
        <w:jc w:val="left"/>
      </w:pPr>
      <w:bookmarkStart w:id="4" w:name="_Ref307928196"/>
      <w:bookmarkStart w:id="5" w:name="_Toc383612930"/>
      <w:bookmarkStart w:id="6" w:name="_Toc419989697"/>
      <w:bookmarkStart w:id="7" w:name="_Toc475433846"/>
      <w:r>
        <w:lastRenderedPageBreak/>
        <w:t>Общие принципы организации интерфейса</w:t>
      </w:r>
      <w:bookmarkEnd w:id="4"/>
      <w:bookmarkEnd w:id="5"/>
      <w:bookmarkEnd w:id="6"/>
      <w:bookmarkEnd w:id="7"/>
      <w:r>
        <w:t xml:space="preserve"> </w:t>
      </w:r>
    </w:p>
    <w:p w:rsidR="00331D45" w:rsidRPr="00331D45" w:rsidRDefault="00331D45" w:rsidP="00BF409C">
      <w:pPr>
        <w:pStyle w:val="a6"/>
        <w:numPr>
          <w:ilvl w:val="2"/>
          <w:numId w:val="4"/>
        </w:numPr>
        <w:ind w:left="1560"/>
        <w:outlineLvl w:val="2"/>
        <w:rPr>
          <w:b/>
          <w:sz w:val="28"/>
          <w:lang w:eastAsia="ru-RU"/>
        </w:rPr>
      </w:pPr>
      <w:bookmarkStart w:id="8" w:name="_Toc383612931"/>
      <w:bookmarkStart w:id="9" w:name="_Toc475433847"/>
      <w:r w:rsidRPr="00331D45">
        <w:rPr>
          <w:b/>
          <w:sz w:val="28"/>
        </w:rPr>
        <w:t>Общие принципы работы пользовательского интерфейса</w:t>
      </w:r>
      <w:bookmarkEnd w:id="8"/>
      <w:bookmarkEnd w:id="9"/>
    </w:p>
    <w:p w:rsidR="00331D45" w:rsidRPr="00331D45" w:rsidRDefault="00331D45" w:rsidP="00331D45">
      <w:pPr>
        <w:pStyle w:val="a6"/>
        <w:rPr>
          <w:lang w:eastAsia="ru-RU"/>
        </w:rPr>
      </w:pPr>
    </w:p>
    <w:p w:rsidR="00331D45" w:rsidRDefault="009405FE" w:rsidP="00331D45">
      <w:pPr>
        <w:pStyle w:val="a0"/>
      </w:pPr>
      <w:fldSimple w:instr=" SEQ Таблица \* ARABIC ">
        <w:r w:rsidR="002245B6">
          <w:rPr>
            <w:noProof/>
          </w:rPr>
          <w:t>1</w:t>
        </w:r>
      </w:fldSimple>
      <w:r w:rsidR="00331D45">
        <w:t xml:space="preserve">. Термины и описание элементов пользовательского интерфейса. </w:t>
      </w:r>
    </w:p>
    <w:tbl>
      <w:tblPr>
        <w:tblW w:w="10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894"/>
      </w:tblGrid>
      <w:tr w:rsidR="00331D45" w:rsidRPr="0097605B" w:rsidTr="008517C3">
        <w:trPr>
          <w:tblHeader/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97605B">
              <w:rPr>
                <w:rFonts w:ascii="Times New Roman" w:hAnsi="Times New Roman"/>
                <w:sz w:val="24"/>
                <w:szCs w:val="24"/>
              </w:rPr>
              <w:t>Термин</w: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97605B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Навигатор</w: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Древовидный список доступных пользователю документов, справочников, отчетов.</w:t>
            </w:r>
          </w:p>
          <w:p w:rsidR="00331D45" w:rsidRPr="00367095" w:rsidRDefault="00961A97" w:rsidP="008517C3">
            <w:pPr>
              <w:pStyle w:val="af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7EB6805" wp14:editId="0D02536C">
                  <wp:extent cx="6152515" cy="2694305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69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Навигатор открывается в случае успешной авторизации пользователя.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Список документов</w: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Экранная форма, в которой отображается список документов какого-либо типа.</w:t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 списке документов доступна сортировка и фильтрация содержимого списка.</w:t>
            </w:r>
          </w:p>
          <w:p w:rsidR="00331D45" w:rsidRPr="00367095" w:rsidRDefault="00331D45" w:rsidP="008517C3">
            <w:pPr>
              <w:pStyle w:val="af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471447" wp14:editId="1AE1AA8F">
                  <wp:extent cx="5507355" cy="3100705"/>
                  <wp:effectExtent l="0" t="0" r="0" b="4445"/>
                  <wp:docPr id="253" name="Рисунок 253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0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 верхней части списка документов отображается панель инструментов. Набор доступных инструментов зависит от типа документа и от роли пользователя в системе.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Режим редактирования</w: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Экранная форма, в которой доступны элементы управления для ввода реквизитов редактируемого документа.</w:t>
            </w:r>
          </w:p>
          <w:p w:rsidR="00331D45" w:rsidRPr="00367095" w:rsidRDefault="00331D45" w:rsidP="008517C3">
            <w:pPr>
              <w:pStyle w:val="af0"/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E58DD5B" wp14:editId="1230C8BF">
                  <wp:extent cx="5507355" cy="3121660"/>
                  <wp:effectExtent l="0" t="0" r="0" b="2540"/>
                  <wp:docPr id="252" name="Рисунок 252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12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 верхней части окна редактирования отображается панель инструментов. Набор доступных инструментов зависит от типа документа и от роли пользователя в системе.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lastRenderedPageBreak/>
              <w:t>Элемент управления «Справочник»</w: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 формах редактирования многих документов встречается элемент управления типа «Справочник»:</w:t>
            </w:r>
          </w:p>
          <w:p w:rsidR="00331D45" w:rsidRPr="00367095" w:rsidRDefault="00331D45" w:rsidP="008517C3">
            <w:pPr>
              <w:pStyle w:val="af0"/>
              <w:spacing w:before="0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492154F" wp14:editId="2348744F">
                  <wp:extent cx="3500120" cy="431165"/>
                  <wp:effectExtent l="0" t="0" r="5080" b="6985"/>
                  <wp:docPr id="251" name="Рисунок 251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20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Обычно допускается свободный ввод в такой элемент управления – в таком случае при потере элементом фокуса ввода будет произведен поиск введенного значения в соответствующем справочнике.</w:t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 xml:space="preserve">В любом случае по щелчку на кнопке в правой части элемента, либо по нажатию </w:t>
            </w:r>
            <w:r w:rsidRPr="0097605B">
              <w:rPr>
                <w:rFonts w:ascii="Times New Roman" w:hAnsi="Times New Roman"/>
                <w:lang w:val="en-US"/>
              </w:rPr>
              <w:t>Enter</w:t>
            </w:r>
            <w:r w:rsidRPr="0097605B">
              <w:rPr>
                <w:rFonts w:ascii="Times New Roman" w:hAnsi="Times New Roman"/>
              </w:rPr>
              <w:t xml:space="preserve"> (при фокусе ввода) вызывается окно справочника, в котором и осуществляется выбор нужного значения.</w:t>
            </w:r>
          </w:p>
          <w:p w:rsidR="00331D45" w:rsidRPr="00367095" w:rsidRDefault="00331D45" w:rsidP="008517C3">
            <w:pPr>
              <w:pStyle w:val="af0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A2B0E0" wp14:editId="5568415D">
                  <wp:extent cx="5507355" cy="2564765"/>
                  <wp:effectExtent l="0" t="0" r="0" b="6985"/>
                  <wp:docPr id="250" name="Рисунок 250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256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Default="00331D45" w:rsidP="008517C3">
            <w:pPr>
              <w:pStyle w:val="af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случае </w:t>
            </w:r>
            <w:r w:rsidRPr="0097605B">
              <w:rPr>
                <w:rFonts w:ascii="Times New Roman" w:hAnsi="Times New Roman"/>
              </w:rPr>
              <w:t>если по введенному фильтрующему значению, либо в соответствии с настройками доступа пользователю доступно только одно значение справочника, оно будет выбрано автоматически, и окно выбора будет закрыто.</w:t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 окне справочника доступна фильтрация по значениям отображаемых столбцов.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 xml:space="preserve">Элемент </w:t>
            </w:r>
            <w:r w:rsidRPr="0097605B">
              <w:rPr>
                <w:rFonts w:ascii="Times New Roman" w:hAnsi="Times New Roman"/>
              </w:rPr>
              <w:lastRenderedPageBreak/>
              <w:t>управления «</w:t>
            </w:r>
            <w:proofErr w:type="spellStart"/>
            <w:r w:rsidRPr="0097605B">
              <w:rPr>
                <w:rFonts w:ascii="Times New Roman" w:hAnsi="Times New Roman"/>
              </w:rPr>
              <w:t>Грид</w:t>
            </w:r>
            <w:proofErr w:type="spellEnd"/>
            <w:r w:rsidRPr="0097605B">
              <w:rPr>
                <w:rFonts w:ascii="Times New Roman" w:hAnsi="Times New Roman"/>
              </w:rPr>
              <w:t>» (табличная часть)</w: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lastRenderedPageBreak/>
              <w:t xml:space="preserve">В формах редактирования многих документов встречается элемент управления типа </w:t>
            </w:r>
            <w:r w:rsidRPr="0097605B">
              <w:rPr>
                <w:rFonts w:ascii="Times New Roman" w:hAnsi="Times New Roman"/>
              </w:rPr>
              <w:lastRenderedPageBreak/>
              <w:t>«</w:t>
            </w:r>
            <w:proofErr w:type="spellStart"/>
            <w:r w:rsidRPr="0097605B">
              <w:rPr>
                <w:rFonts w:ascii="Times New Roman" w:hAnsi="Times New Roman"/>
              </w:rPr>
              <w:t>Грид</w:t>
            </w:r>
            <w:proofErr w:type="spellEnd"/>
            <w:r w:rsidRPr="0097605B">
              <w:rPr>
                <w:rFonts w:ascii="Times New Roman" w:hAnsi="Times New Roman"/>
              </w:rPr>
              <w:t>»:</w:t>
            </w:r>
          </w:p>
          <w:p w:rsidR="00331D45" w:rsidRPr="00367095" w:rsidRDefault="00331D45" w:rsidP="008517C3">
            <w:pPr>
              <w:pStyle w:val="af0"/>
              <w:rPr>
                <w:szCs w:val="24"/>
              </w:rPr>
            </w:pPr>
            <w:r>
              <w:object w:dxaOrig="12525" w:dyaOrig="11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3.35pt;height:38.7pt" o:ole="">
                  <v:imagedata r:id="rId20" o:title=""/>
                </v:shape>
                <o:OLEObject Type="Embed" ProgID="PBrush" ShapeID="_x0000_i1025" DrawAspect="Content" ObjectID="_1549175786" r:id="rId21"/>
              </w:object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 xml:space="preserve">Кнопки для добавления и удаления строк </w:t>
            </w:r>
            <w:proofErr w:type="spellStart"/>
            <w:r w:rsidRPr="0097605B">
              <w:rPr>
                <w:rFonts w:ascii="Times New Roman" w:hAnsi="Times New Roman"/>
              </w:rPr>
              <w:t>грида</w:t>
            </w:r>
            <w:proofErr w:type="spellEnd"/>
            <w:r w:rsidRPr="0097605B">
              <w:rPr>
                <w:rFonts w:ascii="Times New Roman" w:hAnsi="Times New Roman"/>
              </w:rPr>
              <w:t xml:space="preserve"> (изображены на рисунке) расположены </w:t>
            </w:r>
            <w:r>
              <w:rPr>
                <w:rFonts w:ascii="Times New Roman" w:hAnsi="Times New Roman"/>
              </w:rPr>
              <w:t xml:space="preserve">на панели инструментов, </w:t>
            </w:r>
            <w:r w:rsidRPr="0097605B">
              <w:rPr>
                <w:rFonts w:ascii="Times New Roman" w:hAnsi="Times New Roman"/>
              </w:rPr>
              <w:t>сверху</w:t>
            </w:r>
            <w:r>
              <w:rPr>
                <w:rFonts w:ascii="Times New Roman" w:hAnsi="Times New Roman"/>
              </w:rPr>
              <w:t xml:space="preserve"> табличной части документа.</w:t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Ячейки табличной части могут быть одного из 4-х типов: произвольное текстовое значение, дата, число либо текстовая ячейка для справочных значений.</w:t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 ячейки дат и чисел допускается ввод только цифр и соответствующих разделителей.</w:t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Ячейка-справочник ведет себя аналогично элементу управления «Справочник»: при потере фокуса вызывается соответствующий справочник, отфильтрованный по введенному значению, также справочник вызывается по двойному щелчку на такой ячейке.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lastRenderedPageBreak/>
              <w:t>«Добавить строку»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420" w:dyaOrig="435">
                <v:shape id="_x0000_i1026" type="#_x0000_t75" style="width:21.75pt;height:21.75pt" o:ole="">
                  <v:imagedata r:id="rId22" o:title=""/>
                </v:shape>
                <o:OLEObject Type="Embed" ProgID="PBrush" ShapeID="_x0000_i1026" DrawAspect="Content" ObjectID="_1549175787" r:id="rId23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 xml:space="preserve">Добавляет строку в </w:t>
            </w:r>
            <w:proofErr w:type="gramStart"/>
            <w:r w:rsidRPr="0097605B">
              <w:rPr>
                <w:rFonts w:ascii="Times New Roman" w:hAnsi="Times New Roman"/>
              </w:rPr>
              <w:t>активный</w:t>
            </w:r>
            <w:proofErr w:type="gramEnd"/>
            <w:r w:rsidRPr="0097605B">
              <w:rPr>
                <w:rFonts w:ascii="Times New Roman" w:hAnsi="Times New Roman"/>
              </w:rPr>
              <w:t xml:space="preserve"> в настоящее время </w:t>
            </w:r>
            <w:proofErr w:type="spellStart"/>
            <w:r w:rsidRPr="0097605B">
              <w:rPr>
                <w:rFonts w:ascii="Times New Roman" w:hAnsi="Times New Roman"/>
              </w:rPr>
              <w:t>грид</w:t>
            </w:r>
            <w:proofErr w:type="spellEnd"/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«Удалить строку»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405" w:dyaOrig="390">
                <v:shape id="_x0000_i1027" type="#_x0000_t75" style="width:19pt;height:19pt" o:ole="">
                  <v:imagedata r:id="rId24" o:title=""/>
                </v:shape>
                <o:OLEObject Type="Embed" ProgID="PBrush" ShapeID="_x0000_i1027" DrawAspect="Content" ObjectID="_1549175788" r:id="rId25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 xml:space="preserve">Удаляет выделенную строку </w:t>
            </w:r>
            <w:proofErr w:type="spellStart"/>
            <w:r w:rsidRPr="0097605B">
              <w:rPr>
                <w:rFonts w:ascii="Times New Roman" w:hAnsi="Times New Roman"/>
              </w:rPr>
              <w:t>грида</w:t>
            </w:r>
            <w:proofErr w:type="spellEnd"/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8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97605B">
              <w:rPr>
                <w:rFonts w:ascii="Times New Roman" w:hAnsi="Times New Roman"/>
                <w:sz w:val="24"/>
                <w:szCs w:val="24"/>
              </w:rPr>
              <w:t>Прочие элементы управления</w: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 формах редактирования также встречаются элементы управления для ввода произвольных текстовых значений, дат, сумм, значений по маске ввода.</w:t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При наведении курсора мыши на элемент управления в большинстве случаев отображается всплывающая подсказка.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8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Редактор состояния грида</w:t>
            </w:r>
          </w:p>
        </w:tc>
        <w:tc>
          <w:tcPr>
            <w:tcW w:w="8894" w:type="dxa"/>
          </w:tcPr>
          <w:p w:rsidR="00331D45" w:rsidRDefault="00331D45" w:rsidP="008517C3">
            <w:pPr>
              <w:pStyle w:val="afb"/>
            </w:pPr>
            <w:r>
              <w:rPr>
                <w:noProof/>
              </w:rPr>
              <w:drawing>
                <wp:inline distT="0" distB="0" distL="0" distR="0" wp14:anchorId="1BA06B46" wp14:editId="744011C7">
                  <wp:extent cx="5507355" cy="3447415"/>
                  <wp:effectExtent l="0" t="0" r="0" b="635"/>
                  <wp:docPr id="249" name="Рисунок 249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7355" cy="344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45" w:rsidRPr="00730683" w:rsidRDefault="00331D45" w:rsidP="008517C3">
            <w:r>
              <w:t xml:space="preserve">При </w:t>
            </w:r>
            <w:proofErr w:type="gramStart"/>
            <w:r>
              <w:t>необходимости</w:t>
            </w:r>
            <w:proofErr w:type="gramEnd"/>
            <w:r>
              <w:t xml:space="preserve"> возможно отредактировать видимость столбцов в гриде. Для этого необходимо вызвать меню одного из столбцов таблицы и в пункте «Столбцы» выделить/удалить флаг требуемого реквизита. 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Контроль при сохранении</w: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 xml:space="preserve">При сохранении документов из формы редактирования производится контроль </w:t>
            </w:r>
            <w:proofErr w:type="spellStart"/>
            <w:r w:rsidRPr="0097605B">
              <w:rPr>
                <w:rFonts w:ascii="Times New Roman" w:hAnsi="Times New Roman"/>
              </w:rPr>
              <w:t>заполненности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97605B">
              <w:rPr>
                <w:rFonts w:ascii="Times New Roman" w:hAnsi="Times New Roman"/>
              </w:rPr>
              <w:t>требуемых реквизитов.</w:t>
            </w:r>
            <w:r>
              <w:rPr>
                <w:rFonts w:ascii="Times New Roman" w:hAnsi="Times New Roman"/>
              </w:rPr>
              <w:t xml:space="preserve"> Элементы управления таких реквизитов выделены зеленой рамкой, наименования – красным.</w:t>
            </w:r>
          </w:p>
          <w:p w:rsidR="00331D45" w:rsidRPr="00367095" w:rsidRDefault="00331D45" w:rsidP="008517C3">
            <w:pPr>
              <w:pStyle w:val="af0"/>
              <w:rPr>
                <w:szCs w:val="24"/>
              </w:rPr>
            </w:pPr>
            <w:r>
              <w:object w:dxaOrig="4530" w:dyaOrig="3015">
                <v:shape id="_x0000_i1028" type="#_x0000_t75" style="width:146.05pt;height:96.45pt" o:ole="">
                  <v:imagedata r:id="rId27" o:title=""/>
                </v:shape>
                <o:OLEObject Type="Embed" ProgID="PBrush" ShapeID="_x0000_i1028" DrawAspect="Content" ObjectID="_1549175789" r:id="rId28"/>
              </w:object>
            </w:r>
          </w:p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 случае успешного прохождения этого контроля производится контроль правильности заполнения реквизитов (например, соответствие действующему законодательству по срокам или требуемым соотношениям сумм).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8F6E5B8" wp14:editId="12D7A960">
                  <wp:extent cx="5685790" cy="1692275"/>
                  <wp:effectExtent l="0" t="0" r="0" b="3175"/>
                  <wp:docPr id="248" name="Рисунок 248" descr="Контр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Контр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5790" cy="169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1D45" w:rsidRDefault="00331D45" w:rsidP="00331D45">
      <w:pPr>
        <w:pStyle w:val="a6"/>
      </w:pPr>
    </w:p>
    <w:p w:rsidR="00331D45" w:rsidRDefault="00331D45" w:rsidP="00BF409C">
      <w:pPr>
        <w:pStyle w:val="3"/>
        <w:numPr>
          <w:ilvl w:val="2"/>
          <w:numId w:val="8"/>
        </w:numPr>
        <w:tabs>
          <w:tab w:val="num" w:pos="2212"/>
        </w:tabs>
        <w:spacing w:after="120"/>
        <w:jc w:val="left"/>
      </w:pPr>
      <w:bookmarkStart w:id="10" w:name="_Toc383612932"/>
      <w:bookmarkStart w:id="11" w:name="_Toc419989698"/>
      <w:bookmarkStart w:id="12" w:name="_Toc475433848"/>
      <w:r>
        <w:t>Описание стандартных кнопок панели инструментов списка</w:t>
      </w:r>
      <w:bookmarkEnd w:id="10"/>
      <w:bookmarkEnd w:id="11"/>
      <w:bookmarkEnd w:id="12"/>
    </w:p>
    <w:p w:rsidR="00331D45" w:rsidRDefault="00331D45" w:rsidP="00331D45">
      <w:pPr>
        <w:pStyle w:val="a6"/>
      </w:pPr>
    </w:p>
    <w:p w:rsidR="00331D45" w:rsidRPr="00367095" w:rsidRDefault="00331D45" w:rsidP="00331D45">
      <w:pPr>
        <w:pStyle w:val="af0"/>
      </w:pPr>
      <w:r>
        <w:rPr>
          <w:noProof/>
        </w:rPr>
        <w:drawing>
          <wp:inline distT="0" distB="0" distL="0" distR="0" wp14:anchorId="76898011" wp14:editId="14031539">
            <wp:extent cx="6474460" cy="210185"/>
            <wp:effectExtent l="0" t="0" r="254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21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D45" w:rsidRDefault="00331D45" w:rsidP="00331D45">
      <w:pPr>
        <w:pStyle w:val="af1"/>
        <w:rPr>
          <w:noProof/>
        </w:rPr>
      </w:pPr>
      <w:r>
        <w:t xml:space="preserve">Рисунок </w:t>
      </w:r>
      <w:fldSimple w:instr=" SEQ Рисунок \* ARABIC ">
        <w:r w:rsidR="002245B6">
          <w:rPr>
            <w:noProof/>
          </w:rPr>
          <w:t>1</w:t>
        </w:r>
      </w:fldSimple>
      <w:r>
        <w:t>.  Панель инструментов списка</w:t>
      </w:r>
      <w:r>
        <w:rPr>
          <w:noProof/>
        </w:rPr>
        <w:t>, стандартные кнопки</w:t>
      </w:r>
    </w:p>
    <w:p w:rsidR="00331D45" w:rsidRDefault="00331D45" w:rsidP="00331D45">
      <w:pPr>
        <w:pStyle w:val="af1"/>
      </w:pPr>
      <w:r>
        <w:t xml:space="preserve">Таблица </w:t>
      </w:r>
      <w:fldSimple w:instr=" SEQ Таблица \* ARABIC ">
        <w:r w:rsidR="002245B6">
          <w:rPr>
            <w:noProof/>
          </w:rPr>
          <w:t>2</w:t>
        </w:r>
      </w:fldSimple>
      <w:r>
        <w:t>. Описание стандартных кнопок панели инструментов списка</w:t>
      </w:r>
    </w:p>
    <w:tbl>
      <w:tblPr>
        <w:tblW w:w="10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10"/>
        <w:gridCol w:w="8894"/>
      </w:tblGrid>
      <w:tr w:rsidR="00331D45" w:rsidRPr="0097605B" w:rsidTr="008517C3">
        <w:trPr>
          <w:tblHeader/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97605B">
              <w:rPr>
                <w:rFonts w:ascii="Times New Roman" w:hAnsi="Times New Roman"/>
                <w:sz w:val="24"/>
                <w:szCs w:val="24"/>
              </w:rPr>
              <w:t>Кнопка</w: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9"/>
              <w:rPr>
                <w:rFonts w:ascii="Times New Roman" w:hAnsi="Times New Roman"/>
                <w:sz w:val="24"/>
                <w:szCs w:val="24"/>
              </w:rPr>
            </w:pPr>
            <w:r w:rsidRPr="0097605B">
              <w:rPr>
                <w:rFonts w:ascii="Times New Roman" w:hAnsi="Times New Roman"/>
                <w:sz w:val="24"/>
                <w:szCs w:val="24"/>
              </w:rPr>
              <w:t>Описание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«Создать…»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375" w:dyaOrig="390">
                <v:shape id="_x0000_i1029" type="#_x0000_t75" style="width:19pt;height:19pt" o:ole="">
                  <v:imagedata r:id="rId31" o:title=""/>
                </v:shape>
                <o:OLEObject Type="Embed" ProgID="PBrush" ShapeID="_x0000_i1029" DrawAspect="Content" ObjectID="_1549175790" r:id="rId32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Вызывает окно редактирования нового документа.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«Редактировать»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405" w:dyaOrig="390">
                <v:shape id="_x0000_i1030" type="#_x0000_t75" style="width:19pt;height:19pt" o:ole="">
                  <v:imagedata r:id="rId33" o:title=""/>
                </v:shape>
                <o:OLEObject Type="Embed" ProgID="PBrush" ShapeID="_x0000_i1030" DrawAspect="Content" ObjectID="_1549175791" r:id="rId34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Вызывает окно редактирования документа, расположенного в выделенной (не отмеченной галочкой, а просто активной) строке списка документов.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«Удалить»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375" w:dyaOrig="390">
                <v:shape id="_x0000_i1031" type="#_x0000_t75" style="width:19pt;height:19pt" o:ole="">
                  <v:imagedata r:id="rId35" o:title=""/>
                </v:shape>
                <o:OLEObject Type="Embed" ProgID="PBrush" ShapeID="_x0000_i1031" DrawAspect="Content" ObjectID="_1549175792" r:id="rId36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 xml:space="preserve">Удаляет </w:t>
            </w:r>
            <w:proofErr w:type="gramStart"/>
            <w:r w:rsidRPr="0097605B">
              <w:rPr>
                <w:rFonts w:ascii="Times New Roman" w:hAnsi="Times New Roman"/>
              </w:rPr>
              <w:t>выделенный</w:t>
            </w:r>
            <w:proofErr w:type="gramEnd"/>
            <w:r w:rsidRPr="0097605B">
              <w:rPr>
                <w:rFonts w:ascii="Times New Roman" w:hAnsi="Times New Roman"/>
              </w:rPr>
              <w:t xml:space="preserve"> (если нет отмеченных) или отмеченные документы.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«Инверсия»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570" w:dyaOrig="375">
                <v:shape id="_x0000_i1032" type="#_x0000_t75" style="width:27.85pt;height:19pt" o:ole="">
                  <v:imagedata r:id="rId37" o:title=""/>
                </v:shape>
                <o:OLEObject Type="Embed" ProgID="PBrush" ShapeID="_x0000_i1032" DrawAspect="Content" ObjectID="_1549175793" r:id="rId38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Делает неотмеченные документы отмеченными и наоборот.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3105" w:dyaOrig="2445">
                <v:shape id="_x0000_i1033" type="#_x0000_t75" style="width:153.5pt;height:122.25pt" o:ole="">
                  <v:imagedata r:id="rId39" o:title=""/>
                </v:shape>
                <o:OLEObject Type="Embed" ProgID="PBrush" ShapeID="_x0000_i1033" DrawAspect="Content" ObjectID="_1549175794" r:id="rId40"/>
              </w:objec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«Разметить все»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375" w:dyaOrig="315">
                <v:shape id="_x0000_i1034" type="#_x0000_t75" style="width:19pt;height:16.3pt" o:ole="">
                  <v:imagedata r:id="rId41" o:title=""/>
                </v:shape>
                <o:OLEObject Type="Embed" ProgID="PBrush" ShapeID="_x0000_i1034" DrawAspect="Content" ObjectID="_1549175795" r:id="rId42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Снимает отметку со всех документов.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  <w:lang w:val="en-US"/>
              </w:rPr>
            </w:pPr>
            <w:r w:rsidRPr="0097605B">
              <w:rPr>
                <w:rFonts w:ascii="Times New Roman" w:hAnsi="Times New Roman"/>
              </w:rPr>
              <w:lastRenderedPageBreak/>
              <w:t>«Сортировка»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  <w:lang w:val="en-US"/>
              </w:rPr>
            </w:pPr>
            <w:r>
              <w:object w:dxaOrig="420" w:dyaOrig="315">
                <v:shape id="_x0000_i1035" type="#_x0000_t75" style="width:21.75pt;height:16.3pt" o:ole="">
                  <v:imagedata r:id="rId43" o:title=""/>
                </v:shape>
                <o:OLEObject Type="Embed" ProgID="PBrush" ShapeID="_x0000_i1035" DrawAspect="Content" ObjectID="_1549175796" r:id="rId44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Позволяет настроить сложную сортировку списка.</w:t>
            </w:r>
          </w:p>
          <w:p w:rsidR="00331D45" w:rsidRPr="00367095" w:rsidRDefault="00331D45" w:rsidP="008517C3">
            <w:pPr>
              <w:pStyle w:val="af0"/>
              <w:rPr>
                <w:szCs w:val="24"/>
              </w:rPr>
            </w:pPr>
            <w:r>
              <w:object w:dxaOrig="5130" w:dyaOrig="5250">
                <v:shape id="_x0000_i1036" type="#_x0000_t75" style="width:166.4pt;height:168.45pt" o:ole="">
                  <v:imagedata r:id="rId45" o:title=""/>
                </v:shape>
                <o:OLEObject Type="Embed" ProgID="PBrush" ShapeID="_x0000_i1036" DrawAspect="Content" ObjectID="_1549175797" r:id="rId46"/>
              </w:object>
            </w:r>
          </w:p>
          <w:p w:rsidR="00331D45" w:rsidRPr="0097605B" w:rsidRDefault="00331D45" w:rsidP="008517C3">
            <w:pPr>
              <w:pStyle w:val="afa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97605B">
              <w:rPr>
                <w:rFonts w:ascii="Times New Roman" w:hAnsi="Times New Roman"/>
                <w:sz w:val="24"/>
                <w:szCs w:val="24"/>
              </w:rPr>
              <w:t>Обычная сортировка выполняется с помощью щелчка по заголовку нужного столбца.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  <w:lang w:val="en-US"/>
              </w:rPr>
            </w:pPr>
            <w:r w:rsidRPr="0097605B">
              <w:rPr>
                <w:rFonts w:ascii="Times New Roman" w:hAnsi="Times New Roman"/>
              </w:rPr>
              <w:t>«</w:t>
            </w:r>
            <w:proofErr w:type="spellStart"/>
            <w:r w:rsidRPr="0097605B">
              <w:rPr>
                <w:rFonts w:ascii="Times New Roman" w:hAnsi="Times New Roman"/>
              </w:rPr>
              <w:t>Автофильтр</w:t>
            </w:r>
            <w:proofErr w:type="spellEnd"/>
            <w:r w:rsidRPr="0097605B">
              <w:rPr>
                <w:rFonts w:ascii="Times New Roman" w:hAnsi="Times New Roman"/>
              </w:rPr>
              <w:t>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  <w:lang w:val="en-US"/>
              </w:rPr>
            </w:pPr>
            <w:r>
              <w:object w:dxaOrig="420" w:dyaOrig="345">
                <v:shape id="_x0000_i1037" type="#_x0000_t75" style="width:21.75pt;height:17pt" o:ole="">
                  <v:imagedata r:id="rId47" o:title=""/>
                </v:shape>
                <o:OLEObject Type="Embed" ProgID="PBrush" ShapeID="_x0000_i1037" DrawAspect="Content" ObjectID="_1549175798" r:id="rId48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Позволяет настроить фильтрацию списка по произвольным значениям.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6795" w:dyaOrig="4530">
                <v:shape id="_x0000_i1038" type="#_x0000_t75" style="width:220.75pt;height:146.05pt" o:ole="">
                  <v:imagedata r:id="rId49" o:title=""/>
                </v:shape>
                <o:OLEObject Type="Embed" ProgID="PBrush" ShapeID="_x0000_i1038" DrawAspect="Content" ObjectID="_1549175799" r:id="rId50"/>
              </w:objec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  <w:lang w:val="en-US"/>
              </w:rPr>
            </w:pPr>
            <w:r w:rsidRPr="0097605B">
              <w:rPr>
                <w:rFonts w:ascii="Times New Roman" w:hAnsi="Times New Roman"/>
              </w:rPr>
              <w:t>«Обновить»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  <w:lang w:val="en-US"/>
              </w:rPr>
            </w:pPr>
            <w:r>
              <w:object w:dxaOrig="420" w:dyaOrig="375">
                <v:shape id="_x0000_i1039" type="#_x0000_t75" style="width:21.75pt;height:19pt" o:ole="">
                  <v:imagedata r:id="rId51" o:title=""/>
                </v:shape>
                <o:OLEObject Type="Embed" ProgID="PBrush" ShapeID="_x0000_i1039" DrawAspect="Content" ObjectID="_1549175800" r:id="rId52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Вызывает обновление списка документов из базы.</w:t>
            </w:r>
          </w:p>
          <w:p w:rsidR="00331D45" w:rsidRPr="0097605B" w:rsidRDefault="00331D45" w:rsidP="008517C3">
            <w:pPr>
              <w:pStyle w:val="afa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97605B">
              <w:rPr>
                <w:rFonts w:ascii="Times New Roman" w:hAnsi="Times New Roman"/>
                <w:sz w:val="24"/>
                <w:szCs w:val="24"/>
              </w:rPr>
              <w:t>Настройки сложной сортировки и фильтрации сохраняются.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  <w:lang w:val="en-US"/>
              </w:rPr>
            </w:pPr>
            <w:r w:rsidRPr="0097605B">
              <w:rPr>
                <w:rFonts w:ascii="Times New Roman" w:hAnsi="Times New Roman"/>
              </w:rPr>
              <w:t>«Сохранить состояние списка»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  <w:lang w:val="en-US"/>
              </w:rPr>
            </w:pPr>
            <w:r>
              <w:object w:dxaOrig="360" w:dyaOrig="375">
                <v:shape id="_x0000_i1040" type="#_x0000_t75" style="width:16.3pt;height:19pt" o:ole="">
                  <v:imagedata r:id="rId53" o:title=""/>
                </v:shape>
                <o:OLEObject Type="Embed" ProgID="PBrush" ShapeID="_x0000_i1040" DrawAspect="Content" ObjectID="_1549175801" r:id="rId54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Сохраняет настройки порядка и ширины колонок текущего списка для текущего пользователя.</w:t>
            </w:r>
          </w:p>
        </w:tc>
      </w:tr>
      <w:tr w:rsidR="00331D45" w:rsidRPr="0097605B" w:rsidTr="008517C3">
        <w:trPr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  <w:lang w:val="en-US"/>
              </w:rPr>
            </w:pPr>
            <w:r w:rsidRPr="0097605B">
              <w:rPr>
                <w:rFonts w:ascii="Times New Roman" w:hAnsi="Times New Roman"/>
              </w:rPr>
              <w:t>«Прикрепленные файлы»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  <w:lang w:val="en-US"/>
              </w:rPr>
            </w:pPr>
            <w:r>
              <w:object w:dxaOrig="450" w:dyaOrig="360">
                <v:shape id="_x0000_i1041" type="#_x0000_t75" style="width:23.75pt;height:16.3pt" o:ole="">
                  <v:imagedata r:id="rId55" o:title=""/>
                </v:shape>
                <o:OLEObject Type="Embed" ProgID="PBrush" ShapeID="_x0000_i1041" DrawAspect="Content" ObjectID="_1549175802" r:id="rId56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Вызывает окно работы с прикрепленными к конкретному документу файлами.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551E7B9" wp14:editId="42339101">
                  <wp:extent cx="4498340" cy="1555750"/>
                  <wp:effectExtent l="0" t="0" r="0" b="6350"/>
                  <wp:docPr id="246" name="Рисунок 246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8340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D45" w:rsidRPr="0097605B" w:rsidTr="008517C3">
        <w:trPr>
          <w:trHeight w:val="2721"/>
          <w:jc w:val="center"/>
        </w:trPr>
        <w:tc>
          <w:tcPr>
            <w:tcW w:w="1810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lastRenderedPageBreak/>
              <w:t>«На первую страницу», «На предыдущую страницу», «На следующую страницу», «На последнюю страницу»</w:t>
            </w:r>
          </w:p>
          <w:p w:rsidR="00331D45" w:rsidRPr="0097605B" w:rsidRDefault="00331D45" w:rsidP="008517C3">
            <w:pPr>
              <w:pStyle w:val="af6"/>
              <w:rPr>
                <w:rFonts w:ascii="Times New Roman" w:hAnsi="Times New Roman"/>
              </w:rPr>
            </w:pPr>
            <w:r>
              <w:object w:dxaOrig="3315" w:dyaOrig="420">
                <v:shape id="_x0000_i1042" type="#_x0000_t75" style="width:106.65pt;height:12.9pt" o:ole="">
                  <v:imagedata r:id="rId58" o:title=""/>
                </v:shape>
                <o:OLEObject Type="Embed" ProgID="PBrush" ShapeID="_x0000_i1042" DrawAspect="Content" ObjectID="_1549175803" r:id="rId59"/>
              </w:object>
            </w:r>
          </w:p>
        </w:tc>
        <w:tc>
          <w:tcPr>
            <w:tcW w:w="8894" w:type="dxa"/>
          </w:tcPr>
          <w:p w:rsidR="00331D45" w:rsidRPr="0097605B" w:rsidRDefault="00331D45" w:rsidP="008517C3">
            <w:pPr>
              <w:pStyle w:val="afb"/>
              <w:rPr>
                <w:rFonts w:ascii="Times New Roman" w:hAnsi="Times New Roman"/>
              </w:rPr>
            </w:pPr>
            <w:r w:rsidRPr="0097605B">
              <w:rPr>
                <w:rFonts w:ascii="Times New Roman" w:hAnsi="Times New Roman"/>
              </w:rPr>
              <w:t>Служит для переключения между страницами длинных многостраничных списков.</w:t>
            </w:r>
          </w:p>
          <w:p w:rsidR="00331D45" w:rsidRPr="0097605B" w:rsidRDefault="00331D45" w:rsidP="008517C3">
            <w:pPr>
              <w:pStyle w:val="afa"/>
              <w:framePr w:wrap="notBeside"/>
              <w:rPr>
                <w:rFonts w:ascii="Times New Roman" w:hAnsi="Times New Roman"/>
                <w:sz w:val="24"/>
                <w:szCs w:val="24"/>
              </w:rPr>
            </w:pPr>
            <w:r w:rsidRPr="0097605B">
              <w:rPr>
                <w:rFonts w:ascii="Times New Roman" w:hAnsi="Times New Roman"/>
                <w:sz w:val="24"/>
                <w:szCs w:val="24"/>
              </w:rPr>
              <w:t>Количество элементов в списке документов настраивается по кнопке «Настройка» в Навигаторе.</w:t>
            </w:r>
          </w:p>
        </w:tc>
      </w:tr>
    </w:tbl>
    <w:p w:rsidR="00331D45" w:rsidRDefault="00331D45" w:rsidP="00331D45">
      <w:pPr>
        <w:pStyle w:val="a6"/>
      </w:pPr>
    </w:p>
    <w:p w:rsidR="00331D45" w:rsidRDefault="00331D45" w:rsidP="00331D45">
      <w:pPr>
        <w:jc w:val="left"/>
      </w:pPr>
      <w:r>
        <w:br w:type="page"/>
      </w:r>
    </w:p>
    <w:p w:rsidR="003D5496" w:rsidRPr="00961A97" w:rsidRDefault="00961A97" w:rsidP="00BF409C">
      <w:pPr>
        <w:pStyle w:val="a6"/>
        <w:numPr>
          <w:ilvl w:val="0"/>
          <w:numId w:val="8"/>
        </w:numPr>
        <w:outlineLvl w:val="0"/>
        <w:rPr>
          <w:sz w:val="30"/>
          <w:szCs w:val="30"/>
        </w:rPr>
      </w:pPr>
      <w:bookmarkStart w:id="13" w:name="_Toc475433849"/>
      <w:r>
        <w:rPr>
          <w:b/>
          <w:sz w:val="30"/>
          <w:szCs w:val="30"/>
        </w:rPr>
        <w:lastRenderedPageBreak/>
        <w:t>Описание операций</w:t>
      </w:r>
      <w:bookmarkEnd w:id="13"/>
    </w:p>
    <w:p w:rsidR="00961A97" w:rsidRDefault="00CC6CC5" w:rsidP="00BF409C">
      <w:pPr>
        <w:pStyle w:val="a6"/>
        <w:numPr>
          <w:ilvl w:val="1"/>
          <w:numId w:val="10"/>
        </w:numPr>
        <w:outlineLvl w:val="1"/>
        <w:rPr>
          <w:b/>
          <w:sz w:val="30"/>
          <w:szCs w:val="30"/>
        </w:rPr>
      </w:pPr>
      <w:bookmarkStart w:id="14" w:name="_Toc475433850"/>
      <w:r>
        <w:rPr>
          <w:b/>
          <w:sz w:val="30"/>
          <w:szCs w:val="30"/>
        </w:rPr>
        <w:t>Вход в систему</w:t>
      </w:r>
      <w:bookmarkEnd w:id="14"/>
    </w:p>
    <w:p w:rsidR="00CC6CC5" w:rsidRPr="00BE6DA8" w:rsidRDefault="00BE6DA8" w:rsidP="00CC6CC5">
      <w:pPr>
        <w:pStyle w:val="af3"/>
        <w:ind w:left="284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427223</wp:posOffset>
                </wp:positionH>
                <wp:positionV relativeFrom="paragraph">
                  <wp:posOffset>599176</wp:posOffset>
                </wp:positionV>
                <wp:extent cx="6142008" cy="3226280"/>
                <wp:effectExtent l="0" t="0" r="0" b="0"/>
                <wp:wrapTopAndBottom/>
                <wp:docPr id="559" name="Группа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2008" cy="3226280"/>
                          <a:chOff x="0" y="0"/>
                          <a:chExt cx="6142008" cy="3226280"/>
                        </a:xfrm>
                      </wpg:grpSpPr>
                      <pic:pic xmlns:pic="http://schemas.openxmlformats.org/drawingml/2006/picture">
                        <pic:nvPicPr>
                          <pic:cNvPr id="556" name="Рисунок 5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62"/>
                          <a:stretch/>
                        </pic:blipFill>
                        <pic:spPr bwMode="auto">
                          <a:xfrm>
                            <a:off x="0" y="0"/>
                            <a:ext cx="6142008" cy="3226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Прямоугольник 8"/>
                        <wps:cNvSpPr/>
                        <wps:spPr>
                          <a:xfrm>
                            <a:off x="5029200" y="577970"/>
                            <a:ext cx="1009291" cy="1121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Прямоугольник 557"/>
                        <wps:cNvSpPr/>
                        <wps:spPr>
                          <a:xfrm>
                            <a:off x="5702061" y="232914"/>
                            <a:ext cx="337185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Прямоугольник 558"/>
                        <wps:cNvSpPr/>
                        <wps:spPr>
                          <a:xfrm>
                            <a:off x="5029200" y="741872"/>
                            <a:ext cx="1009291" cy="11214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59" o:spid="_x0000_s1026" style="position:absolute;margin-left:33.65pt;margin-top:47.2pt;width:483.6pt;height:254.05pt;z-index:252113920" coordsize="61420,32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">
                <v:shape id="Рисунок 556" o:spid="_x0000_s1027" type="#_x0000_t75" style="position:absolute;width:61420;height:32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XYVbGAAAA3AAAAA8AAABkcnMvZG93bnJldi54bWxEj0FrwkAUhO9C/8PyBC9SNxFia+oqUip4&#10;8VCth94e2ddsMPs2Zrcx+utdodDjMDPfMItVb2vRUesrxwrSSQKCuHC64lLB12Hz/ArCB2SNtWNS&#10;cCUPq+XTYIG5dhf+pG4fShEh7HNUYEJocil9Yciin7iGOHo/rrUYomxLqVu8RLit5TRJZtJixXHB&#10;YEPvhorT/tcqOH6M58fzd7ruDi9TpNt5btJsp9Ro2K/fQATqw3/4r73VCrJsBo8z8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RdhVsYAAADcAAAADwAAAAAAAAAAAAAA&#10;AACfAgAAZHJzL2Rvd25yZXYueG1sUEsFBgAAAAAEAAQA9wAAAJIDAAAAAA==&#10;">
                  <v:imagedata r:id="rId61" o:title="" cropbottom="4235f"/>
                  <v:path arrowok="t"/>
                </v:shape>
                <v:rect id="Прямоугольник 8" o:spid="_x0000_s1028" style="position:absolute;left:50292;top:5779;width:10092;height:1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ZutMMA&#10;AADaAAAADwAAAGRycy9kb3ducmV2LnhtbESPwWrCQBCG7wXfYRnBS9GNFkSiq6igSA+F2l68jdkx&#10;CWZnw+5q0rfvHAo9Dv/838y32vSuUU8KsfZsYDrJQBEX3tZcGvj+OowXoGJCtth4JgM/FGGzHrys&#10;MLe+4096nlOpBMIxRwNVSm2udSwqchgnviWW7OaDwyRjKLUN2AncNXqWZXPtsGa5UGFL+4qK+/nh&#10;DFyPl7Bf7N6O6fE6F/S9fKePzpjRsN8uQSXq0//yX/tkDcivoiIa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ZutMMAAADaAAAADwAAAAAAAAAAAAAAAACYAgAAZHJzL2Rv&#10;d25yZXYueG1sUEsFBgAAAAAEAAQA9QAAAIgDAAAAAA==&#10;" filled="f" strokecolor="red" strokeweight="2pt"/>
                <v:rect id="Прямоугольник 557" o:spid="_x0000_s1029" style="position:absolute;left:57020;top:2329;width:3372;height:23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Vl78UA&#10;AADcAAAADwAAAGRycy9kb3ducmV2LnhtbESPT2sCMRTE7wW/Q3iCF9GsFf+wGsUKSumhUPXi7bl5&#10;7i5uXpYkuuu3bwpCj8PM/IZZrltTiQc5X1pWMBomIIgzq0vOFZyOu8EchA/IGivLpOBJHtarztsS&#10;U20b/qHHIeQiQtinqKAIoU6l9FlBBv3Q1sTRu1pnMETpcqkdNhFuKvmeJFNpsOS4UGBN24Ky2+Fu&#10;FFz2Z7edf4z34d6fRvQt/6LvRqlet90sQARqw3/41f7UCiaTG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JWXvxQAAANwAAAAPAAAAAAAAAAAAAAAAAJgCAABkcnMv&#10;ZG93bnJldi54bWxQSwUGAAAAAAQABAD1AAAAigMAAAAA&#10;" filled="f" strokecolor="red" strokeweight="2pt"/>
                <v:rect id="Прямоугольник 558" o:spid="_x0000_s1030" style="position:absolute;left:50292;top:7418;width:10092;height:11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xncYA&#10;AADcAAAADwAAAGRycy9kb3ducmV2LnhtbESPTWvCQBCG7wX/wzKCl6KbWhRJXUWFSvFQ8OPS2zQ7&#10;TYLZ2bC7mvTfdw5Cj8M77zPzLNe9a9SdQqw9G3iZZKCIC29rLg1czu/jBaiYkC02nsnAL0VYrwZP&#10;S8yt7/hI91MqlUA45migSqnNtY5FRQ7jxLfEkv344DDJGEptA3YCd42eZtlcO6xZLlTY0q6i4nq6&#10;OQPf+6+wW2xf9+n2PBf0tTzQZ2fMaNhv3kAl6tP/8qP9YQ3MZvKtyIgI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rxncYAAADcAAAADwAAAAAAAAAAAAAAAACYAgAAZHJz&#10;L2Rvd25yZXYueG1sUEsFBgAAAAAEAAQA9QAAAIsDAAAAAA==&#10;" filled="f" strokecolor="red" strokeweight="2pt"/>
                <w10:wrap type="topAndBottom"/>
              </v:group>
            </w:pict>
          </mc:Fallback>
        </mc:AlternateContent>
      </w:r>
      <w:r w:rsidR="00CC6CC5">
        <w:t xml:space="preserve">Для входа в систему заказчик должен зайти на сайт государственных закупок </w:t>
      </w:r>
      <w:r w:rsidR="002E64B8">
        <w:br/>
      </w:r>
      <w:r w:rsidR="00CC6CC5">
        <w:t>(</w:t>
      </w:r>
      <w:hyperlink r:id="rId62" w:history="1">
        <w:r w:rsidRPr="000B5738">
          <w:rPr>
            <w:rStyle w:val="afc"/>
            <w:lang w:val="en-US"/>
          </w:rPr>
          <w:t>http</w:t>
        </w:r>
        <w:r w:rsidRPr="000B5738">
          <w:rPr>
            <w:rStyle w:val="afc"/>
          </w:rPr>
          <w:t>://</w:t>
        </w:r>
        <w:proofErr w:type="spellStart"/>
        <w:r w:rsidRPr="000B5738">
          <w:rPr>
            <w:rStyle w:val="afc"/>
            <w:lang w:val="en-US"/>
          </w:rPr>
          <w:t>gz</w:t>
        </w:r>
        <w:proofErr w:type="spellEnd"/>
        <w:r w:rsidRPr="000B5738">
          <w:rPr>
            <w:rStyle w:val="afc"/>
          </w:rPr>
          <w:t>-</w:t>
        </w:r>
        <w:proofErr w:type="spellStart"/>
        <w:r w:rsidRPr="000B5738">
          <w:rPr>
            <w:rStyle w:val="afc"/>
            <w:lang w:val="en-US"/>
          </w:rPr>
          <w:t>murman</w:t>
        </w:r>
        <w:proofErr w:type="spellEnd"/>
        <w:r w:rsidRPr="000B5738">
          <w:rPr>
            <w:rStyle w:val="afc"/>
          </w:rPr>
          <w:t>.</w:t>
        </w:r>
        <w:proofErr w:type="spellStart"/>
        <w:r w:rsidRPr="000B5738">
          <w:rPr>
            <w:rStyle w:val="afc"/>
            <w:lang w:val="en-US"/>
          </w:rPr>
          <w:t>ru</w:t>
        </w:r>
        <w:proofErr w:type="spellEnd"/>
      </w:hyperlink>
      <w:r>
        <w:t>), в правом верхнем углу находится кнопка «</w:t>
      </w:r>
      <w:r>
        <w:rPr>
          <w:b/>
        </w:rPr>
        <w:t>Войти</w:t>
      </w:r>
      <w:r>
        <w:t xml:space="preserve">», при нажатии на которую появляется окно авторизации, где необходимо ввести </w:t>
      </w:r>
      <w:r>
        <w:rPr>
          <w:b/>
        </w:rPr>
        <w:t>Имя</w:t>
      </w:r>
      <w:r>
        <w:t xml:space="preserve"> и </w:t>
      </w:r>
      <w:r>
        <w:rPr>
          <w:b/>
        </w:rPr>
        <w:t>Пароль.</w:t>
      </w:r>
    </w:p>
    <w:p w:rsidR="00CC6CC5" w:rsidRDefault="00CC6CC5" w:rsidP="00CC6CC5">
      <w:pPr>
        <w:pStyle w:val="af1"/>
        <w:ind w:left="675"/>
      </w:pPr>
      <w:r>
        <w:t>Авторизация на сайте государственных закупок</w:t>
      </w:r>
    </w:p>
    <w:p w:rsidR="00E62B34" w:rsidRPr="00E62B34" w:rsidRDefault="00E62B34" w:rsidP="00CC6CC5">
      <w:pPr>
        <w:pStyle w:val="af3"/>
        <w:spacing w:after="120"/>
        <w:ind w:left="284"/>
        <w:rPr>
          <w:b/>
        </w:rPr>
      </w:pPr>
      <w:r>
        <w:t>В случае если вы забыли пароль от вашего личного кабинета, вам необходимо воспользоваться кнопкой «</w:t>
      </w:r>
      <w:r>
        <w:rPr>
          <w:b/>
        </w:rPr>
        <w:t>Восстановить пар</w:t>
      </w:r>
      <w:r w:rsidRPr="00E62B34">
        <w:rPr>
          <w:b/>
        </w:rPr>
        <w:t>оль</w:t>
      </w:r>
      <w:r>
        <w:t xml:space="preserve">». При нажатии на эту кнопку вам откроется форма восстановления пароля, где необходимо будет указать </w:t>
      </w:r>
      <w:r>
        <w:rPr>
          <w:b/>
        </w:rPr>
        <w:t>Логин</w:t>
      </w:r>
      <w:r>
        <w:t xml:space="preserve">, </w:t>
      </w:r>
      <w:r>
        <w:rPr>
          <w:b/>
        </w:rPr>
        <w:t>Эл</w:t>
      </w:r>
      <w:proofErr w:type="gramStart"/>
      <w:r>
        <w:rPr>
          <w:b/>
        </w:rPr>
        <w:t>.</w:t>
      </w:r>
      <w:proofErr w:type="gramEnd"/>
      <w:r>
        <w:rPr>
          <w:b/>
        </w:rPr>
        <w:t xml:space="preserve"> </w:t>
      </w:r>
      <w:proofErr w:type="gramStart"/>
      <w:r>
        <w:rPr>
          <w:b/>
        </w:rPr>
        <w:t>а</w:t>
      </w:r>
      <w:proofErr w:type="gramEnd"/>
      <w:r>
        <w:rPr>
          <w:b/>
        </w:rPr>
        <w:t xml:space="preserve">дрес </w:t>
      </w:r>
      <w:r>
        <w:t xml:space="preserve">и </w:t>
      </w:r>
      <w:r>
        <w:rPr>
          <w:b/>
        </w:rPr>
        <w:t>Проверочное изображение.</w:t>
      </w:r>
    </w:p>
    <w:p w:rsidR="00E62B34" w:rsidRDefault="00E62B34" w:rsidP="00CC6CC5">
      <w:pPr>
        <w:pStyle w:val="af3"/>
        <w:spacing w:after="120"/>
        <w:ind w:left="284"/>
      </w:pPr>
      <w:r>
        <w:rPr>
          <w:noProof/>
          <w:lang w:eastAsia="ru-RU"/>
        </w:rPr>
        <w:drawing>
          <wp:inline distT="0" distB="0" distL="0" distR="0">
            <wp:extent cx="5909310" cy="1768475"/>
            <wp:effectExtent l="0" t="0" r="0" b="3175"/>
            <wp:docPr id="564" name="Рисунок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B34" w:rsidRDefault="00E62B34" w:rsidP="00E62B34">
      <w:pPr>
        <w:pStyle w:val="af1"/>
        <w:ind w:left="675"/>
      </w:pPr>
      <w:r>
        <w:t>Восстановление пароля</w:t>
      </w:r>
    </w:p>
    <w:p w:rsidR="00CC6CC5" w:rsidRDefault="00CC6CC5" w:rsidP="00E62B34">
      <w:pPr>
        <w:suppressAutoHyphens w:val="0"/>
        <w:spacing w:after="200" w:line="276" w:lineRule="auto"/>
        <w:jc w:val="left"/>
      </w:pPr>
      <w:r w:rsidRPr="0035461B">
        <w:t>В случае успешного ввода данных идентификации пользователя предоставляется доступ к</w:t>
      </w:r>
      <w:r w:rsidR="00BE6DA8">
        <w:t xml:space="preserve"> личному кабинету</w:t>
      </w:r>
      <w:r w:rsidRPr="0035461B">
        <w:t>.</w:t>
      </w:r>
    </w:p>
    <w:p w:rsidR="00BE6DA8" w:rsidRPr="00037994" w:rsidRDefault="00BE6DA8" w:rsidP="00CC6CC5">
      <w:pPr>
        <w:pStyle w:val="af3"/>
        <w:spacing w:after="120"/>
        <w:ind w:left="284"/>
      </w:pPr>
      <w:r>
        <w:rPr>
          <w:noProof/>
          <w:lang w:eastAsia="ru-RU"/>
        </w:rPr>
        <w:lastRenderedPageBreak/>
        <w:drawing>
          <wp:inline distT="0" distB="0" distL="0" distR="0" wp14:anchorId="20055198" wp14:editId="324F207A">
            <wp:extent cx="6150634" cy="2104845"/>
            <wp:effectExtent l="0" t="0" r="2540" b="0"/>
            <wp:docPr id="560" name="Рисунок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b="39128"/>
                    <a:stretch/>
                  </pic:blipFill>
                  <pic:spPr bwMode="auto">
                    <a:xfrm>
                      <a:off x="0" y="0"/>
                      <a:ext cx="6152515" cy="210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C5" w:rsidRDefault="00CC6CC5" w:rsidP="00CC6CC5">
      <w:pPr>
        <w:pStyle w:val="af3"/>
        <w:ind w:left="675"/>
        <w:jc w:val="center"/>
      </w:pPr>
    </w:p>
    <w:p w:rsidR="00BE6DA8" w:rsidRDefault="00BE6DA8" w:rsidP="00BE6DA8">
      <w:pPr>
        <w:pStyle w:val="af1"/>
        <w:ind w:left="675"/>
      </w:pPr>
      <w:r>
        <w:t>Личный кабинет пользователя</w:t>
      </w:r>
    </w:p>
    <w:p w:rsidR="00BE6DA8" w:rsidRDefault="00BE6DA8" w:rsidP="00CC6CC5">
      <w:pPr>
        <w:pStyle w:val="af3"/>
        <w:ind w:left="675"/>
        <w:jc w:val="center"/>
      </w:pPr>
    </w:p>
    <w:p w:rsidR="002F4C90" w:rsidRDefault="002F4C90" w:rsidP="002F4C90">
      <w:pPr>
        <w:pStyle w:val="af3"/>
        <w:ind w:left="675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14944" behindDoc="0" locked="0" layoutInCell="1" allowOverlap="1" wp14:anchorId="751C5589" wp14:editId="5B0A6872">
            <wp:simplePos x="0" y="0"/>
            <wp:positionH relativeFrom="column">
              <wp:posOffset>425450</wp:posOffset>
            </wp:positionH>
            <wp:positionV relativeFrom="paragraph">
              <wp:posOffset>359410</wp:posOffset>
            </wp:positionV>
            <wp:extent cx="1405890" cy="707390"/>
            <wp:effectExtent l="0" t="0" r="3810" b="0"/>
            <wp:wrapTopAndBottom/>
            <wp:docPr id="563" name="Рисунок 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личном кабинете главное меню изменено и имеет две кнопки авторизации в комплексе, для 44-фз и 223-фз.</w:t>
      </w:r>
      <w:r w:rsidRPr="002F4C90">
        <w:rPr>
          <w:noProof/>
          <w:lang w:eastAsia="ru-RU"/>
        </w:rPr>
        <w:t xml:space="preserve"> </w:t>
      </w:r>
      <w:r>
        <w:rPr>
          <w:noProof/>
          <w:lang w:eastAsia="ru-RU"/>
        </w:rPr>
        <w:t>Для входа в АИС необходимо выбрать соответствующий раздел.</w:t>
      </w:r>
    </w:p>
    <w:p w:rsidR="002F4C90" w:rsidRDefault="002F4C90" w:rsidP="002F4C90">
      <w:pPr>
        <w:pStyle w:val="af3"/>
        <w:ind w:left="675"/>
        <w:rPr>
          <w:noProof/>
          <w:lang w:eastAsia="ru-RU"/>
        </w:rPr>
      </w:pPr>
    </w:p>
    <w:p w:rsidR="002F4C90" w:rsidRDefault="002F4C90" w:rsidP="002F4C90">
      <w:pPr>
        <w:pStyle w:val="af3"/>
        <w:ind w:left="675"/>
        <w:rPr>
          <w:noProof/>
          <w:lang w:eastAsia="ru-RU"/>
        </w:rPr>
      </w:pPr>
      <w:r>
        <w:rPr>
          <w:noProof/>
          <w:lang w:eastAsia="ru-RU"/>
        </w:rPr>
        <w:t>Так же в меню есть такие кнопки как:</w:t>
      </w:r>
    </w:p>
    <w:p w:rsidR="002F4C90" w:rsidRDefault="002F4C90" w:rsidP="00DD39C7">
      <w:pPr>
        <w:pStyle w:val="af3"/>
        <w:numPr>
          <w:ilvl w:val="1"/>
          <w:numId w:val="1"/>
        </w:numPr>
        <w:ind w:left="1418"/>
      </w:pPr>
      <w:r>
        <w:t xml:space="preserve">Багтрекинг - </w:t>
      </w:r>
      <w:r w:rsidRPr="002F4C90">
        <w:t>систем</w:t>
      </w:r>
      <w:r>
        <w:t>а</w:t>
      </w:r>
      <w:r w:rsidRPr="002F4C90">
        <w:t xml:space="preserve"> отслеживания ошибок</w:t>
      </w:r>
      <w:r>
        <w:t xml:space="preserve">, в ней вы можете сообщить об ошибке или предложить доработку комплекса, используя форму в этом разделе, не направляя эл. писем в адрес Комитета и не совершая звонков. Ваша заявка </w:t>
      </w:r>
      <w:proofErr w:type="gramStart"/>
      <w:r>
        <w:t>будет рассмотрена</w:t>
      </w:r>
      <w:r w:rsidR="00DD39C7">
        <w:t xml:space="preserve"> и вы получите</w:t>
      </w:r>
      <w:proofErr w:type="gramEnd"/>
      <w:r w:rsidR="00DD39C7">
        <w:t xml:space="preserve"> ответ.</w:t>
      </w:r>
    </w:p>
    <w:p w:rsidR="00DD39C7" w:rsidRDefault="00DD39C7" w:rsidP="00DD39C7">
      <w:pPr>
        <w:pStyle w:val="af3"/>
        <w:numPr>
          <w:ilvl w:val="0"/>
          <w:numId w:val="1"/>
        </w:numPr>
        <w:ind w:left="1418"/>
      </w:pPr>
      <w:r>
        <w:t>Задать вопрос – здесь вы можете задать интересующие вас вопросы касаемо 44-ФЗ и его применения.</w:t>
      </w:r>
    </w:p>
    <w:p w:rsidR="00DD39C7" w:rsidRDefault="00DD39C7" w:rsidP="00DD39C7">
      <w:pPr>
        <w:pStyle w:val="af3"/>
        <w:numPr>
          <w:ilvl w:val="0"/>
          <w:numId w:val="1"/>
        </w:numPr>
        <w:ind w:left="1418"/>
      </w:pPr>
      <w:r>
        <w:t>Вопросы и ответы – в этом разделе опубликованы все ранее заданные вопросы и ответы на них.</w:t>
      </w:r>
    </w:p>
    <w:p w:rsidR="00DD39C7" w:rsidRDefault="00DD39C7" w:rsidP="00DD39C7">
      <w:pPr>
        <w:pStyle w:val="af3"/>
        <w:numPr>
          <w:ilvl w:val="0"/>
          <w:numId w:val="1"/>
        </w:numPr>
        <w:ind w:left="1418"/>
      </w:pPr>
      <w:r>
        <w:t>Инструкции – тут вы можете скачать инструкции по работе</w:t>
      </w:r>
      <w:r w:rsidR="00E62B34">
        <w:t xml:space="preserve"> в информационной системе АИС «</w:t>
      </w:r>
      <w:r w:rsidR="00E62B34">
        <w:rPr>
          <w:lang w:val="en-US"/>
        </w:rPr>
        <w:t>Web</w:t>
      </w:r>
      <w:r w:rsidR="00E62B34" w:rsidRPr="00E62B34">
        <w:t>-</w:t>
      </w:r>
      <w:r w:rsidR="00E62B34">
        <w:t>Торги-КС».</w:t>
      </w:r>
    </w:p>
    <w:p w:rsidR="00DD39C7" w:rsidRPr="00B46D93" w:rsidRDefault="00DD39C7" w:rsidP="00DD39C7">
      <w:r>
        <w:t xml:space="preserve"> </w:t>
      </w:r>
    </w:p>
    <w:p w:rsidR="00CC6CC5" w:rsidRPr="00DD39C7" w:rsidRDefault="00CC6CC5" w:rsidP="00BF409C">
      <w:pPr>
        <w:pStyle w:val="a6"/>
        <w:numPr>
          <w:ilvl w:val="1"/>
          <w:numId w:val="8"/>
        </w:numPr>
        <w:outlineLvl w:val="1"/>
        <w:rPr>
          <w:b/>
          <w:sz w:val="30"/>
          <w:szCs w:val="30"/>
        </w:rPr>
      </w:pPr>
      <w:bookmarkStart w:id="15" w:name="_Toc475433851"/>
      <w:r>
        <w:rPr>
          <w:b/>
          <w:sz w:val="30"/>
          <w:szCs w:val="30"/>
        </w:rPr>
        <w:t>Основные настройки системы</w:t>
      </w:r>
      <w:bookmarkEnd w:id="15"/>
    </w:p>
    <w:p w:rsidR="00CC6CC5" w:rsidRPr="00DD39C7" w:rsidRDefault="00CC6CC5" w:rsidP="00BF409C">
      <w:pPr>
        <w:pStyle w:val="a6"/>
        <w:numPr>
          <w:ilvl w:val="2"/>
          <w:numId w:val="11"/>
        </w:numPr>
        <w:outlineLvl w:val="2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 </w:t>
      </w:r>
      <w:bookmarkStart w:id="16" w:name="_Toc475433852"/>
      <w:r>
        <w:rPr>
          <w:b/>
          <w:sz w:val="30"/>
          <w:szCs w:val="30"/>
        </w:rPr>
        <w:t>Настройки расчетного периода</w:t>
      </w:r>
      <w:bookmarkEnd w:id="16"/>
    </w:p>
    <w:p w:rsidR="00CC6CC5" w:rsidRDefault="00CC6CC5" w:rsidP="00CC6CC5">
      <w:pPr>
        <w:pStyle w:val="af3"/>
        <w:ind w:left="284"/>
      </w:pPr>
      <w:r>
        <w:t>Параметры отбора документов (начало периода и конец периода) задаются в форме изменен</w:t>
      </w:r>
      <w:r w:rsidR="00675187">
        <w:t xml:space="preserve">ия периода обработки документов, </w:t>
      </w:r>
      <w:r>
        <w:t xml:space="preserve">которая вызывается по кнопке </w:t>
      </w:r>
      <w:r w:rsidRPr="00CC6CC5">
        <w:rPr>
          <w:b/>
        </w:rPr>
        <w:t>«Период обработки документов»</w:t>
      </w:r>
      <w:r>
        <w:t xml:space="preserve"> </w:t>
      </w:r>
    </w:p>
    <w:p w:rsidR="00CC6CC5" w:rsidRDefault="00E62B34" w:rsidP="00E62B34">
      <w:pPr>
        <w:pStyle w:val="af0"/>
        <w:ind w:left="675"/>
      </w:pPr>
      <w:r>
        <w:rPr>
          <w:noProof/>
        </w:rPr>
        <w:drawing>
          <wp:inline distT="0" distB="0" distL="0" distR="0">
            <wp:extent cx="3165894" cy="1388771"/>
            <wp:effectExtent l="0" t="0" r="0" b="1905"/>
            <wp:docPr id="566" name="Рисунок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0"/>
                    <a:stretch/>
                  </pic:blipFill>
                  <pic:spPr bwMode="auto">
                    <a:xfrm>
                      <a:off x="0" y="0"/>
                      <a:ext cx="3165836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6CC5" w:rsidRDefault="00CC6CC5" w:rsidP="00E62B34">
      <w:pPr>
        <w:pStyle w:val="af1"/>
        <w:ind w:left="675"/>
      </w:pPr>
      <w:r>
        <w:t>Вызов формы редактирования расчетного периода</w:t>
      </w:r>
    </w:p>
    <w:p w:rsidR="00CC6CC5" w:rsidRDefault="00E62B34" w:rsidP="00CC6CC5">
      <w:pPr>
        <w:pStyle w:val="af0"/>
        <w:ind w:left="675"/>
      </w:pPr>
      <w:r>
        <w:rPr>
          <w:noProof/>
        </w:rPr>
        <w:lastRenderedPageBreak/>
        <w:drawing>
          <wp:inline distT="0" distB="0" distL="0" distR="0">
            <wp:extent cx="4511675" cy="2001520"/>
            <wp:effectExtent l="0" t="0" r="3175" b="0"/>
            <wp:docPr id="567" name="Рисунок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67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C5" w:rsidRDefault="00CC6CC5" w:rsidP="00CC6CC5">
      <w:pPr>
        <w:pStyle w:val="af1"/>
        <w:ind w:left="675"/>
      </w:pPr>
      <w:r>
        <w:t>Форма редактирования расчетного периода</w:t>
      </w:r>
    </w:p>
    <w:p w:rsidR="00CC6CC5" w:rsidRPr="00CC6CC5" w:rsidRDefault="00CC6CC5" w:rsidP="00CC6CC5">
      <w:pPr>
        <w:ind w:left="284"/>
        <w:rPr>
          <w:i/>
        </w:rPr>
      </w:pPr>
      <w:r>
        <w:t>Даты расчетного периода также можно скорректировать в элементах управления, которые находят</w:t>
      </w:r>
      <w:r w:rsidR="00675187">
        <w:t>ся в правом верхнем углу формы</w:t>
      </w:r>
      <w:r w:rsidRPr="00CC6CC5">
        <w:rPr>
          <w:i/>
        </w:rPr>
        <w:t xml:space="preserve">. </w:t>
      </w:r>
    </w:p>
    <w:p w:rsidR="00CC6CC5" w:rsidRPr="00CC6CC5" w:rsidRDefault="00E62B34" w:rsidP="00CC6CC5">
      <w:pPr>
        <w:pStyle w:val="af3"/>
        <w:ind w:left="284"/>
        <w:rPr>
          <w:i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2115968" behindDoc="0" locked="0" layoutInCell="1" allowOverlap="1" wp14:anchorId="0B226723" wp14:editId="41DB60B6">
            <wp:simplePos x="0" y="0"/>
            <wp:positionH relativeFrom="column">
              <wp:posOffset>-352425</wp:posOffset>
            </wp:positionH>
            <wp:positionV relativeFrom="paragraph">
              <wp:posOffset>127000</wp:posOffset>
            </wp:positionV>
            <wp:extent cx="7067550" cy="1095375"/>
            <wp:effectExtent l="0" t="0" r="0" b="9525"/>
            <wp:wrapTopAndBottom/>
            <wp:docPr id="565" name="Рисунок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CC5" w:rsidRDefault="00CC6CC5" w:rsidP="00CC6CC5">
      <w:pPr>
        <w:pStyle w:val="af0"/>
        <w:ind w:left="675"/>
        <w:rPr>
          <w:b/>
        </w:rPr>
      </w:pPr>
      <w:r w:rsidRPr="00CC6CC5">
        <w:rPr>
          <w:b/>
        </w:rPr>
        <w:t>Настройка расчетного периода</w:t>
      </w:r>
    </w:p>
    <w:p w:rsidR="00453C0B" w:rsidRPr="00453C0B" w:rsidRDefault="00453C0B" w:rsidP="00453C0B">
      <w:pPr>
        <w:pStyle w:val="a6"/>
        <w:rPr>
          <w:lang w:eastAsia="ru-RU"/>
        </w:rPr>
      </w:pPr>
    </w:p>
    <w:p w:rsidR="00CC6CC5" w:rsidRPr="00453C0B" w:rsidRDefault="00453C0B" w:rsidP="00BF409C">
      <w:pPr>
        <w:pStyle w:val="af3"/>
        <w:numPr>
          <w:ilvl w:val="2"/>
          <w:numId w:val="11"/>
        </w:numPr>
        <w:outlineLvl w:val="2"/>
        <w:rPr>
          <w:b/>
          <w:sz w:val="30"/>
          <w:szCs w:val="30"/>
        </w:rPr>
      </w:pPr>
      <w:r w:rsidRPr="00453C0B">
        <w:rPr>
          <w:b/>
          <w:sz w:val="30"/>
          <w:szCs w:val="30"/>
        </w:rPr>
        <w:t xml:space="preserve"> </w:t>
      </w:r>
      <w:bookmarkStart w:id="17" w:name="_Toc475433853"/>
      <w:r w:rsidRPr="00453C0B">
        <w:rPr>
          <w:b/>
          <w:sz w:val="30"/>
          <w:szCs w:val="30"/>
        </w:rPr>
        <w:t>Настройка регистрационных данных государственных заказчиков в Системе</w:t>
      </w:r>
      <w:r w:rsidR="00636A36">
        <w:rPr>
          <w:b/>
          <w:sz w:val="30"/>
          <w:szCs w:val="30"/>
        </w:rPr>
        <w:t xml:space="preserve"> для сайта </w:t>
      </w:r>
      <w:proofErr w:type="spellStart"/>
      <w:r w:rsidR="00636A36">
        <w:rPr>
          <w:b/>
          <w:sz w:val="30"/>
          <w:szCs w:val="30"/>
          <w:lang w:val="en-US"/>
        </w:rPr>
        <w:t>zakupki</w:t>
      </w:r>
      <w:proofErr w:type="spellEnd"/>
      <w:r w:rsidR="00636A36" w:rsidRPr="00636A36">
        <w:rPr>
          <w:b/>
          <w:sz w:val="30"/>
          <w:szCs w:val="30"/>
        </w:rPr>
        <w:t>.</w:t>
      </w:r>
      <w:proofErr w:type="spellStart"/>
      <w:r w:rsidR="00636A36">
        <w:rPr>
          <w:b/>
          <w:sz w:val="30"/>
          <w:szCs w:val="30"/>
          <w:lang w:val="en-US"/>
        </w:rPr>
        <w:t>gov</w:t>
      </w:r>
      <w:proofErr w:type="spellEnd"/>
      <w:r w:rsidR="00636A36" w:rsidRPr="00636A36">
        <w:rPr>
          <w:b/>
          <w:sz w:val="30"/>
          <w:szCs w:val="30"/>
        </w:rPr>
        <w:t>.</w:t>
      </w:r>
      <w:proofErr w:type="spellStart"/>
      <w:r w:rsidR="00636A36">
        <w:rPr>
          <w:b/>
          <w:sz w:val="30"/>
          <w:szCs w:val="30"/>
          <w:lang w:val="en-US"/>
        </w:rPr>
        <w:t>ru</w:t>
      </w:r>
      <w:proofErr w:type="spellEnd"/>
      <w:r w:rsidR="00636A36" w:rsidRPr="00636A36">
        <w:rPr>
          <w:b/>
          <w:sz w:val="30"/>
          <w:szCs w:val="30"/>
        </w:rPr>
        <w:t xml:space="preserve"> </w:t>
      </w:r>
      <w:proofErr w:type="gramStart"/>
      <w:r w:rsidR="00636A36" w:rsidRPr="00636A36">
        <w:rPr>
          <w:b/>
          <w:sz w:val="30"/>
          <w:szCs w:val="30"/>
        </w:rPr>
        <w:t>(</w:t>
      </w:r>
      <w:r w:rsidR="00636A36">
        <w:rPr>
          <w:b/>
          <w:sz w:val="30"/>
          <w:szCs w:val="30"/>
        </w:rPr>
        <w:t xml:space="preserve"> </w:t>
      </w:r>
      <w:proofErr w:type="gramEnd"/>
      <w:r w:rsidR="00636A36">
        <w:rPr>
          <w:b/>
          <w:sz w:val="30"/>
          <w:szCs w:val="30"/>
        </w:rPr>
        <w:t xml:space="preserve">далее – </w:t>
      </w:r>
      <w:r w:rsidR="008F310E">
        <w:rPr>
          <w:b/>
          <w:sz w:val="30"/>
          <w:szCs w:val="30"/>
        </w:rPr>
        <w:t>ЕИС</w:t>
      </w:r>
      <w:r w:rsidR="00636A36">
        <w:rPr>
          <w:b/>
          <w:sz w:val="30"/>
          <w:szCs w:val="30"/>
        </w:rPr>
        <w:t>)</w:t>
      </w:r>
      <w:bookmarkEnd w:id="17"/>
    </w:p>
    <w:p w:rsidR="00453C0B" w:rsidRPr="00F80E28" w:rsidRDefault="00453C0B" w:rsidP="00453C0B">
      <w:pPr>
        <w:pStyle w:val="af3"/>
        <w:ind w:left="284" w:firstLine="142"/>
      </w:pPr>
      <w:r w:rsidRPr="00F80E28">
        <w:t xml:space="preserve">В режиме информационного взаимодействия происходит автоматизированный обмен информацией о размещении заказов между Системой и </w:t>
      </w:r>
      <w:r w:rsidR="008F310E">
        <w:t>Единой информационной системой</w:t>
      </w:r>
      <w:r>
        <w:t xml:space="preserve"> (</w:t>
      </w:r>
      <w:r w:rsidR="008F310E">
        <w:t>ЕИС</w:t>
      </w:r>
      <w:r>
        <w:t>) и электронными торговыми площадками.</w:t>
      </w:r>
    </w:p>
    <w:p w:rsidR="00453C0B" w:rsidRPr="00453C0B" w:rsidRDefault="00453C0B" w:rsidP="00453C0B">
      <w:pPr>
        <w:pStyle w:val="af3"/>
        <w:ind w:left="284" w:firstLine="142"/>
        <w:rPr>
          <w:i/>
        </w:rPr>
      </w:pPr>
      <w:r w:rsidRPr="00F80E28">
        <w:t xml:space="preserve">Ввод данных осуществляется с помощью специальной </w:t>
      </w:r>
      <w:proofErr w:type="gramStart"/>
      <w:r w:rsidRPr="00F80E28">
        <w:t>формы</w:t>
      </w:r>
      <w:proofErr w:type="gramEnd"/>
      <w:r w:rsidRPr="00F80E28">
        <w:t xml:space="preserve"> которая вызывается при нажатии на кнопк</w:t>
      </w:r>
      <w:r>
        <w:t xml:space="preserve">и </w:t>
      </w:r>
      <w:r w:rsidRPr="00453C0B">
        <w:rPr>
          <w:b/>
        </w:rPr>
        <w:t xml:space="preserve">[Настройки] </w:t>
      </w:r>
      <w:r w:rsidRPr="007A50C7">
        <w:rPr>
          <w:lang w:val="en-US"/>
        </w:rPr>
        <w:sym w:font="Wingdings" w:char="F0E0"/>
      </w:r>
      <w:r w:rsidRPr="007A50C7">
        <w:t xml:space="preserve"> </w:t>
      </w:r>
      <w:r w:rsidRPr="00425E42">
        <w:t>[</w:t>
      </w:r>
      <w:r w:rsidRPr="00453C0B">
        <w:rPr>
          <w:b/>
        </w:rPr>
        <w:t xml:space="preserve">Регистрационные данные </w:t>
      </w:r>
      <w:r w:rsidR="008F310E">
        <w:rPr>
          <w:b/>
        </w:rPr>
        <w:t>в</w:t>
      </w:r>
      <w:r w:rsidRPr="00453C0B">
        <w:rPr>
          <w:b/>
        </w:rPr>
        <w:t xml:space="preserve"> </w:t>
      </w:r>
      <w:r w:rsidR="008F310E">
        <w:rPr>
          <w:b/>
        </w:rPr>
        <w:t>ЕИС</w:t>
      </w:r>
      <w:r w:rsidRPr="00453C0B">
        <w:rPr>
          <w:b/>
        </w:rPr>
        <w:t>]</w:t>
      </w:r>
      <w:r w:rsidRPr="00F80E28">
        <w:t xml:space="preserve"> панели инструментов</w:t>
      </w:r>
      <w:r w:rsidR="00675187">
        <w:t>.</w:t>
      </w:r>
      <w:r w:rsidRPr="00453C0B">
        <w:rPr>
          <w:i/>
        </w:rPr>
        <w:t xml:space="preserve"> </w:t>
      </w:r>
    </w:p>
    <w:p w:rsidR="00453C0B" w:rsidRDefault="008F310E" w:rsidP="00453C0B">
      <w:pPr>
        <w:pStyle w:val="af3"/>
        <w:ind w:left="284" w:firstLine="142"/>
        <w:jc w:val="center"/>
      </w:pPr>
      <w:r>
        <w:rPr>
          <w:noProof/>
          <w:lang w:eastAsia="ru-RU"/>
        </w:rPr>
        <w:drawing>
          <wp:inline distT="0" distB="0" distL="0" distR="0">
            <wp:extent cx="2457450" cy="1485900"/>
            <wp:effectExtent l="0" t="0" r="0" b="0"/>
            <wp:docPr id="575" name="Рисунок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0B" w:rsidRDefault="00453C0B" w:rsidP="00453C0B">
      <w:pPr>
        <w:pStyle w:val="af1"/>
        <w:ind w:left="284" w:firstLine="142"/>
      </w:pPr>
      <w:r>
        <w:t xml:space="preserve">Вызов </w:t>
      </w:r>
      <w:r w:rsidR="008F310E">
        <w:t>формы «Регистрационные данные в ЕИС</w:t>
      </w:r>
      <w:r>
        <w:t>»</w:t>
      </w:r>
    </w:p>
    <w:p w:rsidR="00453C0B" w:rsidRPr="00193A75" w:rsidRDefault="008F310E" w:rsidP="00453C0B">
      <w:pPr>
        <w:pStyle w:val="af0"/>
        <w:ind w:left="284" w:firstLine="142"/>
      </w:pPr>
      <w:r>
        <w:rPr>
          <w:noProof/>
        </w:rPr>
        <w:lastRenderedPageBreak/>
        <w:drawing>
          <wp:inline distT="0" distB="0" distL="0" distR="0">
            <wp:extent cx="6296025" cy="4610100"/>
            <wp:effectExtent l="0" t="0" r="9525" b="0"/>
            <wp:docPr id="568" name="Рисунок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0B" w:rsidRPr="0054092F" w:rsidRDefault="00453C0B" w:rsidP="00453C0B">
      <w:pPr>
        <w:pStyle w:val="af1"/>
        <w:ind w:left="284" w:firstLine="142"/>
      </w:pPr>
      <w:bookmarkStart w:id="18" w:name="_Ref416354573"/>
      <w:r>
        <w:t xml:space="preserve">Рисунок </w:t>
      </w:r>
      <w:fldSimple w:instr=" SEQ Рисунок \* ARABIC ">
        <w:r w:rsidR="002245B6">
          <w:rPr>
            <w:noProof/>
          </w:rPr>
          <w:t>2</w:t>
        </w:r>
      </w:fldSimple>
      <w:bookmarkEnd w:id="18"/>
      <w:r w:rsidRPr="0054092F">
        <w:t xml:space="preserve">. Ввод регистрационных данных </w:t>
      </w:r>
      <w:r w:rsidR="008F310E">
        <w:t xml:space="preserve">в </w:t>
      </w:r>
      <w:r w:rsidRPr="0054092F">
        <w:t xml:space="preserve"> </w:t>
      </w:r>
      <w:r w:rsidR="008F310E">
        <w:t>ЕИС</w:t>
      </w:r>
      <w:r w:rsidRPr="0054092F">
        <w:t xml:space="preserve"> в Систему</w:t>
      </w:r>
    </w:p>
    <w:p w:rsidR="00453C0B" w:rsidRPr="00F80E28" w:rsidRDefault="00453C0B" w:rsidP="00453C0B">
      <w:pPr>
        <w:pStyle w:val="a6"/>
        <w:ind w:left="284" w:firstLine="142"/>
      </w:pPr>
      <w:r w:rsidRPr="00F80E28">
        <w:t>Для обеспечения информационного обмена с официальным сайтом, необходимо  ввести регистрационные данные пользователя</w:t>
      </w:r>
      <w:r>
        <w:t>, являющегося государственным заказчиком</w:t>
      </w:r>
      <w:r w:rsidRPr="00F80E28">
        <w:t xml:space="preserve"> </w:t>
      </w:r>
      <w:r w:rsidR="008F310E">
        <w:t>в</w:t>
      </w:r>
      <w:r w:rsidRPr="00F80E28">
        <w:t xml:space="preserve"> </w:t>
      </w:r>
      <w:r w:rsidR="008F310E">
        <w:t>ЕИС</w:t>
      </w:r>
      <w:r w:rsidRPr="00F80E28">
        <w:t xml:space="preserve"> в Систему. </w:t>
      </w:r>
      <w:r>
        <w:t>Для этого заполняются все обязательные для заполнения поля, а также поля во вкладке «</w:t>
      </w:r>
      <w:r w:rsidR="008F310E">
        <w:rPr>
          <w:b/>
        </w:rPr>
        <w:t>ЕИС</w:t>
      </w:r>
      <w:r>
        <w:t>». В полях «</w:t>
      </w:r>
      <w:r>
        <w:rPr>
          <w:b/>
        </w:rPr>
        <w:t>Логин</w:t>
      </w:r>
      <w:r>
        <w:t>» и «</w:t>
      </w:r>
      <w:r>
        <w:rPr>
          <w:b/>
        </w:rPr>
        <w:t>Пароль</w:t>
      </w:r>
      <w:r>
        <w:t xml:space="preserve">» необходимо указать логин и пароль для входа в личный кабинет </w:t>
      </w:r>
      <w:proofErr w:type="spellStart"/>
      <w:r w:rsidR="008F310E">
        <w:t>ЕИСа</w:t>
      </w:r>
      <w:proofErr w:type="spellEnd"/>
      <w:r>
        <w:t xml:space="preserve">. Если по тем или иным причинам не помните логин с паролем для входа на </w:t>
      </w:r>
      <w:r w:rsidR="008F310E">
        <w:t>ЕИС</w:t>
      </w:r>
      <w:r>
        <w:t xml:space="preserve">, т.к. входите в личный кабинет </w:t>
      </w:r>
      <w:r w:rsidRPr="0035461B">
        <w:t xml:space="preserve">с помощью ЭЦП, то у Вас есть возможность изменить пароль в личном кабинете </w:t>
      </w:r>
      <w:r w:rsidR="008F310E">
        <w:t>ЕИС</w:t>
      </w:r>
      <w:r w:rsidRPr="0035461B">
        <w:t xml:space="preserve">. В процессе изменения пароля будет отображен логин, для которого производите изменение пароля. Номер </w:t>
      </w:r>
      <w:r w:rsidR="00F82265" w:rsidRPr="0035461B">
        <w:t>в поле «</w:t>
      </w:r>
      <w:r w:rsidRPr="0035461B">
        <w:rPr>
          <w:b/>
        </w:rPr>
        <w:t>СПЗ</w:t>
      </w:r>
      <w:r w:rsidR="00F82265" w:rsidRPr="0035461B">
        <w:t>»</w:t>
      </w:r>
      <w:r w:rsidR="00A572E1" w:rsidRPr="0035461B">
        <w:t xml:space="preserve"> </w:t>
      </w:r>
      <w:r w:rsidRPr="0035461B">
        <w:t xml:space="preserve">при этом проставляется автоматически и на момент заполнения данной формы он у Вас должен быть заполнен. Если поле </w:t>
      </w:r>
      <w:r w:rsidR="00F82265" w:rsidRPr="0035461B">
        <w:t>«</w:t>
      </w:r>
      <w:r w:rsidRPr="0035461B">
        <w:rPr>
          <w:b/>
        </w:rPr>
        <w:t>СПЗ</w:t>
      </w:r>
      <w:r w:rsidR="00F82265" w:rsidRPr="0035461B">
        <w:t>»</w:t>
      </w:r>
      <w:r w:rsidRPr="0035461B">
        <w:t xml:space="preserve"> пустое, то обратитесь к администраторам</w:t>
      </w:r>
      <w:r>
        <w:t xml:space="preserve"> Системы</w:t>
      </w:r>
      <w:r w:rsidR="008F310E">
        <w:t>.</w:t>
      </w:r>
      <w:r>
        <w:t xml:space="preserve"> </w:t>
      </w:r>
    </w:p>
    <w:p w:rsidR="00453C0B" w:rsidRPr="00193A75" w:rsidRDefault="00453C0B" w:rsidP="00453C0B">
      <w:pPr>
        <w:pStyle w:val="af3"/>
        <w:ind w:left="284" w:firstLine="142"/>
      </w:pPr>
      <w:r w:rsidRPr="00193A75">
        <w:t xml:space="preserve">После ввода </w:t>
      </w:r>
      <w:r>
        <w:t xml:space="preserve">необходимых </w:t>
      </w:r>
      <w:r w:rsidRPr="00193A75">
        <w:t xml:space="preserve">реквизитов, </w:t>
      </w:r>
      <w:r>
        <w:t>требуется</w:t>
      </w:r>
      <w:r w:rsidRPr="00193A75">
        <w:t xml:space="preserve"> произвести сохранен</w:t>
      </w:r>
      <w:r>
        <w:t>ие данных, для этого</w:t>
      </w:r>
      <w:r w:rsidRPr="00193A75">
        <w:t xml:space="preserve"> </w:t>
      </w:r>
      <w:r>
        <w:t>следует</w:t>
      </w:r>
      <w:r w:rsidRPr="00193A75">
        <w:t xml:space="preserve"> нажать на кнопку </w:t>
      </w:r>
      <w:r>
        <w:rPr>
          <w:b/>
          <w:noProof/>
          <w:lang w:eastAsia="ru-RU"/>
        </w:rPr>
        <w:drawing>
          <wp:inline distT="0" distB="0" distL="0" distR="0" wp14:anchorId="592C5FAD" wp14:editId="165F4977">
            <wp:extent cx="152421" cy="161948"/>
            <wp:effectExtent l="0" t="0" r="0" b="952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21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53C0B">
        <w:rPr>
          <w:b/>
        </w:rPr>
        <w:t>[Сохранить].</w:t>
      </w:r>
    </w:p>
    <w:p w:rsidR="00453C0B" w:rsidRDefault="00453C0B" w:rsidP="00453C0B">
      <w:pPr>
        <w:pStyle w:val="a6"/>
        <w:ind w:left="284" w:firstLine="142"/>
        <w:rPr>
          <w:b/>
          <w:sz w:val="30"/>
          <w:szCs w:val="30"/>
        </w:rPr>
      </w:pPr>
    </w:p>
    <w:p w:rsidR="00453C0B" w:rsidRDefault="00453C0B" w:rsidP="00BF409C">
      <w:pPr>
        <w:pStyle w:val="af3"/>
        <w:numPr>
          <w:ilvl w:val="2"/>
          <w:numId w:val="11"/>
        </w:numPr>
        <w:outlineLvl w:val="2"/>
        <w:rPr>
          <w:b/>
          <w:sz w:val="30"/>
          <w:szCs w:val="30"/>
        </w:rPr>
      </w:pPr>
      <w:bookmarkStart w:id="19" w:name="_Toc475433854"/>
      <w:r w:rsidRPr="00453C0B">
        <w:rPr>
          <w:b/>
          <w:sz w:val="30"/>
          <w:szCs w:val="30"/>
        </w:rPr>
        <w:t>Настройка банковских реквизитов</w:t>
      </w:r>
      <w:bookmarkEnd w:id="19"/>
    </w:p>
    <w:p w:rsidR="00453C0B" w:rsidRPr="00453C0B" w:rsidRDefault="00453C0B" w:rsidP="00453C0B">
      <w:pPr>
        <w:rPr>
          <w:b/>
          <w:sz w:val="30"/>
          <w:szCs w:val="30"/>
        </w:rPr>
      </w:pPr>
    </w:p>
    <w:p w:rsidR="00453C0B" w:rsidRDefault="00453C0B" w:rsidP="00453C0B">
      <w:pPr>
        <w:pStyle w:val="af3"/>
        <w:ind w:left="284" w:firstLine="142"/>
      </w:pPr>
      <w:r w:rsidRPr="0035461B">
        <w:t xml:space="preserve">Информация о банковских реквизитах учитывается </w:t>
      </w:r>
      <w:proofErr w:type="gramStart"/>
      <w:r w:rsidRPr="0035461B">
        <w:t>в Системе для внесения обеспечения заявок на участие в открытом аукционе в электронной форме</w:t>
      </w:r>
      <w:proofErr w:type="gramEnd"/>
      <w:r w:rsidRPr="0035461B">
        <w:t xml:space="preserve">, а также обеспечения исполнения контрактов. Для настройки банковских счетов, необходимо нажать на кнопку </w:t>
      </w:r>
      <w:r w:rsidR="00F82265" w:rsidRPr="0035461B">
        <w:rPr>
          <w:b/>
        </w:rPr>
        <w:t xml:space="preserve">[Настройки] </w:t>
      </w:r>
      <w:r w:rsidR="00F82265" w:rsidRPr="0035461B">
        <w:rPr>
          <w:lang w:val="en-US"/>
        </w:rPr>
        <w:sym w:font="Wingdings" w:char="F0E0"/>
      </w:r>
      <w:r w:rsidR="00F82265" w:rsidRPr="0035461B">
        <w:t xml:space="preserve"> </w:t>
      </w:r>
      <w:r w:rsidRPr="0035461B">
        <w:rPr>
          <w:b/>
        </w:rPr>
        <w:t>[Редак</w:t>
      </w:r>
      <w:r w:rsidR="00675187" w:rsidRPr="0035461B">
        <w:rPr>
          <w:b/>
        </w:rPr>
        <w:t>тировать банковские реквизиты</w:t>
      </w:r>
      <w:r w:rsidR="00675187">
        <w:rPr>
          <w:b/>
        </w:rPr>
        <w:t>].</w:t>
      </w:r>
      <w:r w:rsidRPr="00F80E28">
        <w:t xml:space="preserve"> </w:t>
      </w:r>
    </w:p>
    <w:p w:rsidR="00453C0B" w:rsidRDefault="008F310E" w:rsidP="00453C0B">
      <w:pPr>
        <w:pStyle w:val="af0"/>
        <w:ind w:left="284" w:firstLine="142"/>
      </w:pPr>
      <w:r>
        <w:rPr>
          <w:noProof/>
        </w:rPr>
        <w:lastRenderedPageBreak/>
        <w:drawing>
          <wp:inline distT="0" distB="0" distL="0" distR="0" wp14:anchorId="66AFAEB6" wp14:editId="7CCE695C">
            <wp:extent cx="2381250" cy="1409700"/>
            <wp:effectExtent l="0" t="0" r="0" b="0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C0B" w:rsidRPr="00F80E28" w:rsidRDefault="00453C0B" w:rsidP="00453C0B">
      <w:pPr>
        <w:pStyle w:val="af1"/>
        <w:ind w:left="284" w:firstLine="142"/>
      </w:pPr>
      <w:r>
        <w:t>Вызов формы редактирования банковских реквизитов.</w:t>
      </w:r>
    </w:p>
    <w:p w:rsidR="00453C0B" w:rsidRPr="00F80E28" w:rsidRDefault="00453C0B" w:rsidP="00453C0B">
      <w:pPr>
        <w:pStyle w:val="af3"/>
        <w:ind w:left="284" w:firstLine="142"/>
      </w:pPr>
      <w:r w:rsidRPr="00F80E28">
        <w:t>Форма редакт</w:t>
      </w:r>
      <w:r w:rsidR="00675187">
        <w:t xml:space="preserve">ирования банковских реквизитов </w:t>
      </w:r>
      <w:r w:rsidRPr="00F80E28">
        <w:t xml:space="preserve">предназначена для удаления или добавления данных банковских счетов заказчика. Для того чтобы добавить номер счета, необходимо добавить новую строчку в таблице по кнопке </w:t>
      </w:r>
      <w:r>
        <w:rPr>
          <w:b/>
          <w:noProof/>
          <w:lang w:eastAsia="ru-RU"/>
        </w:rPr>
        <w:drawing>
          <wp:inline distT="0" distB="0" distL="0" distR="0" wp14:anchorId="3293C94D" wp14:editId="6A9E515B">
            <wp:extent cx="200025" cy="190500"/>
            <wp:effectExtent l="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_добавить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453C0B">
        <w:rPr>
          <w:b/>
        </w:rPr>
        <w:t>[Добавить строку].</w:t>
      </w:r>
    </w:p>
    <w:p w:rsidR="00453C0B" w:rsidRDefault="00453C0B" w:rsidP="00453C0B">
      <w:pPr>
        <w:pStyle w:val="af3"/>
        <w:ind w:left="284" w:firstLine="142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7068D9D0" wp14:editId="0178EFD6">
            <wp:simplePos x="0" y="0"/>
            <wp:positionH relativeFrom="column">
              <wp:posOffset>-151765</wp:posOffset>
            </wp:positionH>
            <wp:positionV relativeFrom="paragraph">
              <wp:posOffset>402590</wp:posOffset>
            </wp:positionV>
            <wp:extent cx="6346190" cy="2080895"/>
            <wp:effectExtent l="0" t="0" r="0" b="0"/>
            <wp:wrapTopAndBottom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9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0E28">
        <w:t>Данные о новом банковском счете формируются на основе реального БИК банка, при вводе несуществующего кода, сохранение данных произведено не будет.</w:t>
      </w:r>
    </w:p>
    <w:p w:rsidR="00453C0B" w:rsidRDefault="00453C0B" w:rsidP="00675187">
      <w:pPr>
        <w:pStyle w:val="af1"/>
      </w:pPr>
      <w:r w:rsidRPr="00EE7B2F">
        <w:t>Форма редактирования банковских реквизитов.</w:t>
      </w:r>
    </w:p>
    <w:p w:rsidR="00453C0B" w:rsidRDefault="00453C0B" w:rsidP="00453C0B">
      <w:pPr>
        <w:pStyle w:val="a6"/>
        <w:ind w:left="284" w:firstLine="142"/>
      </w:pPr>
      <w:r>
        <w:t xml:space="preserve">Комбинация счетов подтягивается с </w:t>
      </w:r>
      <w:r w:rsidR="008F310E">
        <w:t>ЕИС</w:t>
      </w:r>
      <w:r>
        <w:t xml:space="preserve"> или же в случае наличия интеграции Системы </w:t>
      </w:r>
      <w:r>
        <w:rPr>
          <w:lang w:val="en-US"/>
        </w:rPr>
        <w:t>WEB</w:t>
      </w:r>
      <w:r w:rsidRPr="0015647B">
        <w:t>-</w:t>
      </w:r>
      <w:r>
        <w:t xml:space="preserve">Торги-КС </w:t>
      </w:r>
      <w:r>
        <w:rPr>
          <w:lang w:val="en-US"/>
        </w:rPr>
        <w:t>c</w:t>
      </w:r>
      <w:r w:rsidRPr="0015647B">
        <w:t xml:space="preserve"> </w:t>
      </w:r>
      <w:r>
        <w:t>Системой Бюджет-</w:t>
      </w:r>
      <w:proofErr w:type="gramStart"/>
      <w:r>
        <w:rPr>
          <w:lang w:val="en-US"/>
        </w:rPr>
        <w:t>WEB</w:t>
      </w:r>
      <w:proofErr w:type="gramEnd"/>
      <w:r>
        <w:t>, то и из Системы Бюджет-</w:t>
      </w:r>
      <w:r>
        <w:rPr>
          <w:lang w:val="en-US"/>
        </w:rPr>
        <w:t>WEB</w:t>
      </w:r>
      <w:r>
        <w:t>. Для того</w:t>
      </w:r>
      <w:proofErr w:type="gramStart"/>
      <w:r>
        <w:t>,</w:t>
      </w:r>
      <w:proofErr w:type="gramEnd"/>
      <w:r>
        <w:t xml:space="preserve"> чтобы счет можно было использовать при заполнении документов, необходимо, чтобы у данного счета в поле статус было выбрано значение «</w:t>
      </w:r>
      <w:r>
        <w:rPr>
          <w:b/>
        </w:rPr>
        <w:t>Актуально</w:t>
      </w:r>
      <w:r>
        <w:t>». Все неактуальные счета при работе с документа не будут доступны для выбора.</w:t>
      </w:r>
    </w:p>
    <w:p w:rsidR="00D27616" w:rsidRDefault="00D27616">
      <w:pPr>
        <w:suppressAutoHyphens w:val="0"/>
        <w:spacing w:after="200" w:line="276" w:lineRule="auto"/>
        <w:jc w:val="left"/>
      </w:pPr>
      <w:r>
        <w:br w:type="page"/>
      </w:r>
    </w:p>
    <w:p w:rsidR="00675187" w:rsidRPr="0015647B" w:rsidRDefault="00675187" w:rsidP="00453C0B">
      <w:pPr>
        <w:pStyle w:val="a6"/>
        <w:ind w:left="284" w:firstLine="142"/>
      </w:pPr>
    </w:p>
    <w:p w:rsidR="004024CE" w:rsidRPr="0035585F" w:rsidRDefault="00892760" w:rsidP="004024CE">
      <w:pPr>
        <w:pStyle w:val="a6"/>
        <w:numPr>
          <w:ilvl w:val="1"/>
          <w:numId w:val="11"/>
        </w:numPr>
        <w:outlineLvl w:val="1"/>
        <w:rPr>
          <w:b/>
          <w:sz w:val="30"/>
          <w:szCs w:val="30"/>
        </w:rPr>
      </w:pPr>
      <w:bookmarkStart w:id="20" w:name="_Toc475433855"/>
      <w:r w:rsidRPr="0035585F">
        <w:rPr>
          <w:b/>
          <w:sz w:val="30"/>
          <w:szCs w:val="30"/>
        </w:rPr>
        <w:t>Работа с планами закупок</w:t>
      </w:r>
      <w:r w:rsidR="00B96B0B">
        <w:rPr>
          <w:b/>
          <w:sz w:val="30"/>
          <w:szCs w:val="30"/>
        </w:rPr>
        <w:t xml:space="preserve"> и планами графиками</w:t>
      </w:r>
      <w:bookmarkEnd w:id="20"/>
    </w:p>
    <w:p w:rsidR="00495DF0" w:rsidRPr="00B96B0B" w:rsidRDefault="00E566FD" w:rsidP="00B96B0B">
      <w:pPr>
        <w:pStyle w:val="a6"/>
        <w:numPr>
          <w:ilvl w:val="2"/>
          <w:numId w:val="11"/>
        </w:numPr>
        <w:outlineLvl w:val="1"/>
        <w:rPr>
          <w:b/>
        </w:rPr>
      </w:pPr>
      <w:r w:rsidRPr="0035585F">
        <w:rPr>
          <w:b/>
          <w:sz w:val="30"/>
          <w:szCs w:val="30"/>
        </w:rPr>
        <w:t xml:space="preserve"> </w:t>
      </w:r>
      <w:bookmarkStart w:id="21" w:name="_Toc475433856"/>
      <w:proofErr w:type="spellStart"/>
      <w:r w:rsidR="00B96B0B">
        <w:rPr>
          <w:b/>
          <w:sz w:val="30"/>
          <w:szCs w:val="30"/>
        </w:rPr>
        <w:t>Подгрузка</w:t>
      </w:r>
      <w:proofErr w:type="spellEnd"/>
      <w:r w:rsidR="00B96B0B">
        <w:rPr>
          <w:b/>
          <w:sz w:val="30"/>
          <w:szCs w:val="30"/>
        </w:rPr>
        <w:t xml:space="preserve"> планов закупок и планов графиков с ЕИС</w:t>
      </w:r>
      <w:bookmarkEnd w:id="21"/>
    </w:p>
    <w:p w:rsidR="00B96B0B" w:rsidRDefault="00D27616" w:rsidP="005F5D0E">
      <w:pPr>
        <w:pStyle w:val="a1"/>
        <w:numPr>
          <w:ilvl w:val="0"/>
          <w:numId w:val="0"/>
        </w:numPr>
        <w:ind w:firstLine="709"/>
        <w:jc w:val="both"/>
      </w:pPr>
      <w:r>
        <w:t xml:space="preserve">Загрузка планов </w:t>
      </w:r>
      <w:r w:rsidR="00B96B0B">
        <w:t>происходит на следующий день после публикации</w:t>
      </w:r>
      <w:r>
        <w:t xml:space="preserve"> в ЕИС.</w:t>
      </w:r>
    </w:p>
    <w:p w:rsidR="00D27616" w:rsidRPr="00495DF0" w:rsidRDefault="00D27616" w:rsidP="005F5D0E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49760" behindDoc="0" locked="0" layoutInCell="1" allowOverlap="1" wp14:anchorId="435DD8DD" wp14:editId="02557E5D">
                <wp:simplePos x="0" y="0"/>
                <wp:positionH relativeFrom="column">
                  <wp:posOffset>-107950</wp:posOffset>
                </wp:positionH>
                <wp:positionV relativeFrom="paragraph">
                  <wp:posOffset>446405</wp:posOffset>
                </wp:positionV>
                <wp:extent cx="6262370" cy="4330065"/>
                <wp:effectExtent l="0" t="0" r="5080" b="0"/>
                <wp:wrapTopAndBottom/>
                <wp:docPr id="17" name="Группа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2370" cy="4330065"/>
                          <a:chOff x="60388" y="17256"/>
                          <a:chExt cx="6262778" cy="4330461"/>
                        </a:xfrm>
                      </wpg:grpSpPr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7" t="16210" r="49221" b="31920"/>
                          <a:stretch/>
                        </pic:blipFill>
                        <pic:spPr bwMode="auto">
                          <a:xfrm>
                            <a:off x="60388" y="17256"/>
                            <a:ext cx="6262778" cy="43304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Прямоугольник 7"/>
                        <wps:cNvSpPr/>
                        <wps:spPr>
                          <a:xfrm>
                            <a:off x="172529" y="1199072"/>
                            <a:ext cx="1276710" cy="17252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336431" y="1457864"/>
                            <a:ext cx="2087592" cy="33643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рямоугольник 11"/>
                        <wps:cNvSpPr/>
                        <wps:spPr>
                          <a:xfrm>
                            <a:off x="3364303" y="1035170"/>
                            <a:ext cx="232913" cy="2415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7" o:spid="_x0000_s1026" style="position:absolute;margin-left:-8.5pt;margin-top:35.15pt;width:493.1pt;height:340.95pt;z-index:252149760" coordorigin="603,172" coordsize="62627,43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">
                <v:shape id="Рисунок 5" o:spid="_x0000_s1027" type="#_x0000_t75" style="position:absolute;left:603;top:172;width:62628;height:433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TtpfEAAAA2gAAAA8AAABkcnMvZG93bnJldi54bWxEj91qwkAUhO8LvsNyCt4U3ShUJLpKERMK&#10;CvWnvT9mT5PQ7Nmwu43p27sFwcthZr5hluveNKIj52vLCibjBARxYXXNpYLPczaag/ABWWNjmRT8&#10;kYf1avC0xFTbKx+pO4VSRAj7FBVUIbSplL6oyKAf25Y4et/WGQxRulJqh9cIN42cJslMGqw5LlTY&#10;0qai4uf0axRkxce+y8z5cMy3+dy95DvafV2UGj73bwsQgfrwCN/b71rBK/xfiT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TtpfEAAAA2gAAAA8AAAAAAAAAAAAAAAAA&#10;nwIAAGRycy9kb3ducmV2LnhtbFBLBQYAAAAABAAEAPcAAACQAwAAAAA=&#10;">
                  <v:imagedata r:id="rId76" o:title="" croptop="10623f" cropbottom="20919f" cropleft="5608f" cropright="32257f"/>
                  <v:path arrowok="t"/>
                </v:shape>
                <v:rect id="Прямоугольник 7" o:spid="_x0000_s1028" style="position:absolute;left:1725;top:11990;width:12767;height:17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lR6sMA&#10;AADaAAAADwAAAGRycy9kb3ducmV2LnhtbESPQWvCQBSE7wX/w/KEXorZ6CGV1FWKIvYkNEq8vmaf&#10;SWj2bciuJvrru4LQ4zAz3zCL1WAacaXO1ZYVTKMYBHFhdc2lguNhO5mDcB5ZY2OZFNzIwWo5ellg&#10;qm3P33TNfCkChF2KCirv21RKV1Rk0EW2JQ7e2XYGfZBdKXWHfYCbRs7iOJEGaw4LFba0rqj4zS5G&#10;wU/eNvfzxpyGPEsY97s98uZNqdfx8PkBwtPg/8PP9pdW8A6PK+EG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lR6sMAAADaAAAADwAAAAAAAAAAAAAAAACYAgAAZHJzL2Rv&#10;d25yZXYueG1sUEsFBgAAAAAEAAQA9QAAAIgDAAAAAA==&#10;" filled="f" strokecolor="red" strokeweight="2.25pt"/>
                <v:rect id="Прямоугольник 9" o:spid="_x0000_s1029" style="position:absolute;left:3364;top:14578;width:20876;height:33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pgA8MA&#10;AADaAAAADwAAAGRycy9kb3ducmV2LnhtbESPQWvCQBSE7wX/w/KEXorZ6CHU1FWKIvYkNEq8vmaf&#10;SWj2bciuJvrru4LQ4zAz3zCL1WAacaXO1ZYVTKMYBHFhdc2lguNhO3kH4TyyxsYyKbiRg9Vy9LLA&#10;VNuev+ma+VIECLsUFVTet6mUrqjIoItsSxy8s+0M+iC7UuoO+wA3jZzFcSIN1hwWKmxpXVHxm12M&#10;gp+8be7njTkNeZYw7nd75M2bUq/j4fMDhKfB/4ef7S+tYA6PK+EG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pgA8MAAADaAAAADwAAAAAAAAAAAAAAAACYAgAAZHJzL2Rv&#10;d25yZXYueG1sUEsFBgAAAAAEAAQA9QAAAIgDAAAAAA==&#10;" filled="f" strokecolor="red" strokeweight="2.25pt"/>
                <v:rect id="Прямоугольник 11" o:spid="_x0000_s1030" style="position:absolute;left:33643;top:10351;width:2329;height:2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uI8IA&#10;AADbAAAADwAAAGRycy9kb3ducmV2LnhtbERPS2vCQBC+C/0PyxS8SLNJDyJpNlIqxZ6ERkmv0+zk&#10;QbOzIbvG6K93C4Xe5uN7TradTS8mGl1nWUESxSCIK6s7bhScju9PGxDOI2vsLZOCKznY5g+LDFNt&#10;L/xJU+EbEULYpaig9X5IpXRVSwZdZAfiwNV2NOgDHBupR7yEcNPL5zheS4Mdh4YWB3prqfopzkbB&#10;dzn0t3pnvuayWDMe9gfk3Uqp5eP8+gLC0+z/xX/uDx3mJ/D7Szh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6S4jwgAAANsAAAAPAAAAAAAAAAAAAAAAAJgCAABkcnMvZG93&#10;bnJldi54bWxQSwUGAAAAAAQABAD1AAAAhwMAAAAA&#10;" filled="f" strokecolor="red" strokeweight="2.25pt"/>
                <w10:wrap type="topAndBottom"/>
              </v:group>
            </w:pict>
          </mc:Fallback>
        </mc:AlternateContent>
      </w:r>
      <w:r>
        <w:t>Для этого необходимо в папке «Сервисные режимы» выбрать фильтр для загрузки плана закупок или плана графика, в открывшемся списке документов нажать на кнопку «Создать».</w:t>
      </w:r>
      <w:r w:rsidRPr="00D27616">
        <w:rPr>
          <w:noProof/>
          <w:lang w:eastAsia="ru-RU"/>
        </w:rPr>
        <w:t xml:space="preserve"> </w:t>
      </w:r>
    </w:p>
    <w:p w:rsidR="00D27616" w:rsidRDefault="00D27616" w:rsidP="00D27616">
      <w:pPr>
        <w:pStyle w:val="af3"/>
        <w:suppressAutoHyphens w:val="0"/>
        <w:spacing w:after="200" w:line="276" w:lineRule="auto"/>
        <w:ind w:left="907"/>
        <w:jc w:val="left"/>
        <w:outlineLvl w:val="1"/>
        <w:rPr>
          <w:b/>
        </w:rPr>
      </w:pPr>
    </w:p>
    <w:p w:rsidR="005F5D0E" w:rsidRDefault="005F5D0E" w:rsidP="005F5D0E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789533</wp:posOffset>
                </wp:positionH>
                <wp:positionV relativeFrom="paragraph">
                  <wp:posOffset>409335</wp:posOffset>
                </wp:positionV>
                <wp:extent cx="4132052" cy="3157268"/>
                <wp:effectExtent l="0" t="0" r="1905" b="5080"/>
                <wp:wrapTopAndBottom/>
                <wp:docPr id="70" name="Группа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2052" cy="3157268"/>
                          <a:chOff x="0" y="0"/>
                          <a:chExt cx="4132052" cy="3157268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2819" b="36915"/>
                          <a:stretch/>
                        </pic:blipFill>
                        <pic:spPr bwMode="auto">
                          <a:xfrm>
                            <a:off x="0" y="0"/>
                            <a:ext cx="4132052" cy="31572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" name="Прямоугольник 69"/>
                        <wps:cNvSpPr/>
                        <wps:spPr>
                          <a:xfrm>
                            <a:off x="86264" y="448574"/>
                            <a:ext cx="232898" cy="24151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0" o:spid="_x0000_s1026" style="position:absolute;margin-left:62.15pt;margin-top:32.25pt;width:325.35pt;height:248.6pt;z-index:252152832" coordsize="41320,31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">
                <v:shape id="Рисунок 31" o:spid="_x0000_s1027" type="#_x0000_t75" style="position:absolute;width:41320;height:31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KgW+AAAA2wAAAA8AAABkcnMvZG93bnJldi54bWxEj80KwjAQhO+C7xBW8KapFUSrUUQQxJN/&#10;F29Ls7bFZlOaqPHtjSB4HGbmG2axCqYWT2pdZVnBaJiAIM6trrhQcDlvB1MQziNrrC2Tgjc5WC27&#10;nQVm2r74SM+TL0SEsMtQQel9k0np8pIMuqFtiKN3s61BH2VbSN3iK8JNLdMkmUiDFceFEhvalJTf&#10;Tw+jIE1n1XXv3OyBh/RmwjXg2xyV6vfCeg7CU/D/8K+90wrGI/h+iT9AL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qEKgW+AAAA2wAAAA8AAAAAAAAAAAAAAAAAnwIAAGRy&#10;cy9kb3ducmV2LnhtbFBLBQYAAAAABAAEAPcAAACKAwAAAAA=&#10;">
                  <v:imagedata r:id="rId78" o:title="" cropbottom="24193f" cropright="21508f"/>
                  <v:path arrowok="t"/>
                </v:shape>
                <v:rect id="Прямоугольник 69" o:spid="_x0000_s1028" style="position:absolute;left:862;top:4485;width:2329;height:24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lRWMQA&#10;AADbAAAADwAAAGRycy9kb3ducmV2LnhtbESPQWvCQBSE74L/YXlCL6Vu7CG00TUUg7QnobGk12f2&#10;mYRm34bsmqT99V1B8DjMzDfMJp1MKwbqXWNZwWoZgSAurW64UvB13D+9gHAeWWNrmRT8koN0O59t&#10;MNF25E8acl+JAGGXoILa+y6R0pU1GXRL2xEH72x7gz7IvpK6xzHATSufoyiWBhsOCzV2tKup/Mkv&#10;RsGp6Nq/c2a+pyKPGQ/vB+TsUamHxfS2BuFp8vfwrf2hFcSvcP0Sfo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ZUVjEAAAA2wAAAA8AAAAAAAAAAAAAAAAAmAIAAGRycy9k&#10;b3ducmV2LnhtbFBLBQYAAAAABAAEAPUAAACJAwAAAAA=&#10;" filled="f" strokecolor="red" strokeweight="2.25pt"/>
                <w10:wrap type="topAndBottom"/>
              </v:group>
            </w:pict>
          </mc:Fallback>
        </mc:AlternateContent>
      </w:r>
      <w:r w:rsidR="00D27616" w:rsidRPr="00D27616">
        <w:t>Далее откроется окно с данными заказчика и возможностью указания года подгружаемого года.</w:t>
      </w:r>
      <w:r>
        <w:t xml:space="preserve"> Вам необходимо сохранить данный документ. </w:t>
      </w:r>
    </w:p>
    <w:p w:rsidR="00D27616" w:rsidRDefault="005F5D0E" w:rsidP="005F5D0E">
      <w:pPr>
        <w:pStyle w:val="a1"/>
        <w:numPr>
          <w:ilvl w:val="0"/>
          <w:numId w:val="0"/>
        </w:numPr>
        <w:ind w:firstLine="709"/>
        <w:jc w:val="both"/>
      </w:pPr>
      <w:r>
        <w:lastRenderedPageBreak/>
        <w:t xml:space="preserve">После этого он отобразится в списке документов с аналитическим признаком «На регистрации в УО». Заявки на загрузку будут обрабатываться Администраторами системы в течение рабочего дня, после обработки заявки ее аналитический признак сменится </w:t>
      </w:r>
      <w:proofErr w:type="gramStart"/>
      <w:r>
        <w:t>на</w:t>
      </w:r>
      <w:proofErr w:type="gramEnd"/>
      <w:r>
        <w:t xml:space="preserve"> «Зарегистрировано», а после </w:t>
      </w:r>
      <w:proofErr w:type="spellStart"/>
      <w:r>
        <w:t>подгрузки</w:t>
      </w:r>
      <w:proofErr w:type="spellEnd"/>
      <w:r>
        <w:t xml:space="preserve"> на «Загружен с ЕИС». Это и </w:t>
      </w:r>
      <w:proofErr w:type="gramStart"/>
      <w:r>
        <w:t>будет</w:t>
      </w:r>
      <w:proofErr w:type="gramEnd"/>
      <w:r>
        <w:t xml:space="preserve"> значит, что план загружен и можно приступать к формированию заявок на закупку.</w:t>
      </w:r>
    </w:p>
    <w:p w:rsidR="005F5D0E" w:rsidRDefault="005F5D0E" w:rsidP="005F5D0E">
      <w:pPr>
        <w:pStyle w:val="a1"/>
        <w:numPr>
          <w:ilvl w:val="0"/>
          <w:numId w:val="0"/>
        </w:numPr>
        <w:ind w:firstLine="709"/>
        <w:jc w:val="both"/>
      </w:pPr>
    </w:p>
    <w:p w:rsidR="005F5D0E" w:rsidRPr="00D27616" w:rsidRDefault="005F5D0E" w:rsidP="005F5D0E">
      <w:pPr>
        <w:pStyle w:val="a1"/>
        <w:numPr>
          <w:ilvl w:val="0"/>
          <w:numId w:val="0"/>
        </w:numPr>
        <w:ind w:firstLine="709"/>
        <w:jc w:val="both"/>
      </w:pPr>
    </w:p>
    <w:p w:rsidR="00D27616" w:rsidRPr="00D27616" w:rsidRDefault="00495DF0" w:rsidP="00D27616">
      <w:pPr>
        <w:pStyle w:val="af3"/>
        <w:numPr>
          <w:ilvl w:val="1"/>
          <w:numId w:val="11"/>
        </w:numPr>
        <w:suppressAutoHyphens w:val="0"/>
        <w:spacing w:after="200" w:line="276" w:lineRule="auto"/>
        <w:jc w:val="left"/>
        <w:outlineLvl w:val="1"/>
        <w:rPr>
          <w:b/>
        </w:rPr>
      </w:pPr>
      <w:bookmarkStart w:id="22" w:name="_Toc475433857"/>
      <w:r>
        <w:rPr>
          <w:b/>
          <w:sz w:val="30"/>
          <w:szCs w:val="30"/>
        </w:rPr>
        <w:t>Формирование заявок на закупку</w:t>
      </w:r>
      <w:bookmarkEnd w:id="22"/>
    </w:p>
    <w:p w:rsidR="009005A9" w:rsidRDefault="009005A9" w:rsidP="009005A9">
      <w:pPr>
        <w:pStyle w:val="3"/>
        <w:numPr>
          <w:ilvl w:val="2"/>
          <w:numId w:val="11"/>
        </w:numPr>
        <w:suppressAutoHyphens/>
        <w:spacing w:after="120"/>
        <w:jc w:val="left"/>
        <w:rPr>
          <w:sz w:val="30"/>
          <w:szCs w:val="30"/>
        </w:rPr>
      </w:pPr>
      <w:bookmarkStart w:id="23" w:name="_Toc419989699"/>
      <w:bookmarkStart w:id="24" w:name="_Toc475433858"/>
      <w:r w:rsidRPr="009005A9">
        <w:rPr>
          <w:sz w:val="30"/>
          <w:szCs w:val="30"/>
        </w:rPr>
        <w:t>Формирование предварительных заявок на закупку</w:t>
      </w:r>
      <w:r>
        <w:rPr>
          <w:sz w:val="30"/>
          <w:szCs w:val="30"/>
        </w:rPr>
        <w:t xml:space="preserve"> (ПЗЗ)</w:t>
      </w:r>
      <w:bookmarkEnd w:id="23"/>
      <w:bookmarkEnd w:id="24"/>
    </w:p>
    <w:p w:rsidR="009005A9" w:rsidRDefault="009005A9" w:rsidP="009005A9">
      <w:pPr>
        <w:pStyle w:val="a6"/>
        <w:rPr>
          <w:lang w:eastAsia="ru-RU"/>
        </w:rPr>
      </w:pPr>
      <w:r w:rsidRPr="009005A9">
        <w:rPr>
          <w:lang w:eastAsia="ru-RU"/>
        </w:rPr>
        <w:t xml:space="preserve">Для проведения закупки, финансирование которой проходит за счет бюджетных средств, прежде </w:t>
      </w:r>
      <w:proofErr w:type="gramStart"/>
      <w:r w:rsidRPr="009005A9">
        <w:rPr>
          <w:lang w:eastAsia="ru-RU"/>
        </w:rPr>
        <w:t>всего</w:t>
      </w:r>
      <w:proofErr w:type="gramEnd"/>
      <w:r w:rsidRPr="009005A9">
        <w:rPr>
          <w:lang w:eastAsia="ru-RU"/>
        </w:rPr>
        <w:t xml:space="preserve"> необходимо сформировать документ «Предварительная заявка на закупку» (</w:t>
      </w:r>
      <w:r w:rsidR="007415A9" w:rsidRPr="009005A9">
        <w:rPr>
          <w:b/>
          <w:color w:val="FF0000"/>
          <w:sz w:val="28"/>
          <w:lang w:eastAsia="ru-RU"/>
        </w:rPr>
        <w:t xml:space="preserve">БЮДЖЕТНЫЕ УЧРЕЖДЕНИЯ НЕ ФОРМИРУЮТ </w:t>
      </w:r>
      <w:r w:rsidRPr="009005A9">
        <w:rPr>
          <w:b/>
          <w:color w:val="FF0000"/>
          <w:sz w:val="28"/>
          <w:lang w:eastAsia="ru-RU"/>
        </w:rPr>
        <w:t>ПЗЗ</w:t>
      </w:r>
      <w:r w:rsidRPr="009005A9">
        <w:rPr>
          <w:lang w:eastAsia="ru-RU"/>
        </w:rPr>
        <w:t>) в системе исполнения бюджета</w:t>
      </w:r>
      <w:r>
        <w:rPr>
          <w:lang w:eastAsia="ru-RU"/>
        </w:rPr>
        <w:t xml:space="preserve"> Мурманской</w:t>
      </w:r>
      <w:r w:rsidRPr="009005A9">
        <w:rPr>
          <w:lang w:eastAsia="ru-RU"/>
        </w:rPr>
        <w:t xml:space="preserve"> области при помощи программного комплекса «</w:t>
      </w:r>
      <w:r w:rsidRPr="009005A9">
        <w:rPr>
          <w:b/>
          <w:lang w:eastAsia="ru-RU"/>
        </w:rPr>
        <w:t>Бюджет-WEB</w:t>
      </w:r>
      <w:r w:rsidRPr="009005A9">
        <w:rPr>
          <w:lang w:eastAsia="ru-RU"/>
        </w:rPr>
        <w:t>»</w:t>
      </w:r>
      <w:r w:rsidR="007415A9">
        <w:rPr>
          <w:lang w:eastAsia="ru-RU"/>
        </w:rPr>
        <w:t xml:space="preserve"> (</w:t>
      </w:r>
      <w:hyperlink r:id="rId79" w:history="1">
        <w:r w:rsidR="007415A9" w:rsidRPr="007415A9">
          <w:rPr>
            <w:rStyle w:val="afc"/>
            <w:lang w:eastAsia="ru-RU"/>
          </w:rPr>
          <w:t>http://bw.gov-murman.ru</w:t>
        </w:r>
      </w:hyperlink>
      <w:r w:rsidR="007415A9">
        <w:rPr>
          <w:lang w:eastAsia="ru-RU"/>
        </w:rPr>
        <w:t>)</w:t>
      </w:r>
      <w:r w:rsidRPr="009005A9">
        <w:rPr>
          <w:lang w:eastAsia="ru-RU"/>
        </w:rPr>
        <w:t>.</w:t>
      </w:r>
    </w:p>
    <w:p w:rsidR="007415A9" w:rsidRDefault="007415A9" w:rsidP="007415A9">
      <w:pPr>
        <w:ind w:firstLine="709"/>
      </w:pPr>
      <w:r>
        <w:t xml:space="preserve">Документ </w:t>
      </w:r>
      <w:r>
        <w:rPr>
          <w:b/>
        </w:rPr>
        <w:t>«Предварительная заявка на закупку»</w:t>
      </w:r>
      <w:r>
        <w:t xml:space="preserve"> служит для резервирования средств на оплату закупаемых товаров, работ, услуг в базе данных Системы исполнения бюджета Мурманской области.</w:t>
      </w:r>
    </w:p>
    <w:p w:rsidR="007415A9" w:rsidRDefault="005D059A" w:rsidP="009005A9">
      <w:pPr>
        <w:pStyle w:val="a6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FBFF833" wp14:editId="32A1C0DA">
                <wp:simplePos x="0" y="0"/>
                <wp:positionH relativeFrom="column">
                  <wp:posOffset>144780</wp:posOffset>
                </wp:positionH>
                <wp:positionV relativeFrom="paragraph">
                  <wp:posOffset>620395</wp:posOffset>
                </wp:positionV>
                <wp:extent cx="5468620" cy="4597400"/>
                <wp:effectExtent l="0" t="0" r="0" b="0"/>
                <wp:wrapTopAndBottom/>
                <wp:docPr id="301" name="Группа 3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4597400"/>
                          <a:chOff x="0" y="0"/>
                          <a:chExt cx="5469147" cy="4597879"/>
                        </a:xfrm>
                      </wpg:grpSpPr>
                      <pic:pic xmlns:pic="http://schemas.openxmlformats.org/drawingml/2006/picture">
                        <pic:nvPicPr>
                          <pic:cNvPr id="286" name="Рисунок 28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787" b="19874"/>
                          <a:stretch/>
                        </pic:blipFill>
                        <pic:spPr bwMode="auto">
                          <a:xfrm>
                            <a:off x="0" y="0"/>
                            <a:ext cx="5469147" cy="4597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98" name="Группа 298"/>
                        <wpg:cNvGrpSpPr/>
                        <wpg:grpSpPr>
                          <a:xfrm>
                            <a:off x="103517" y="707366"/>
                            <a:ext cx="3122630" cy="3742774"/>
                            <a:chOff x="0" y="0"/>
                            <a:chExt cx="3122630" cy="3742774"/>
                          </a:xfrm>
                        </wpg:grpSpPr>
                        <wpg:grpSp>
                          <wpg:cNvPr id="294" name="Группа 294"/>
                          <wpg:cNvGrpSpPr/>
                          <wpg:grpSpPr>
                            <a:xfrm>
                              <a:off x="0" y="2794959"/>
                              <a:ext cx="1007709" cy="274955"/>
                              <a:chOff x="0" y="0"/>
                              <a:chExt cx="1007709" cy="274955"/>
                            </a:xfrm>
                          </wpg:grpSpPr>
                          <wps:wsp>
                            <wps:cNvPr id="288" name="Прямоугольник 288"/>
                            <wps:cNvSpPr/>
                            <wps:spPr>
                              <a:xfrm>
                                <a:off x="0" y="43132"/>
                                <a:ext cx="862330" cy="18859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0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03849" y="0"/>
                                <a:ext cx="403860" cy="274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B0B" w:rsidRPr="002163C6" w:rsidRDefault="00B96B0B" w:rsidP="005D059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93" name="Группа 293"/>
                          <wpg:cNvGrpSpPr/>
                          <wpg:grpSpPr>
                            <a:xfrm>
                              <a:off x="198407" y="3467819"/>
                              <a:ext cx="2042879" cy="274955"/>
                              <a:chOff x="0" y="0"/>
                              <a:chExt cx="2042879" cy="274955"/>
                            </a:xfrm>
                          </wpg:grpSpPr>
                          <wps:wsp>
                            <wps:cNvPr id="287" name="Прямоугольник 287"/>
                            <wps:cNvSpPr/>
                            <wps:spPr>
                              <a:xfrm>
                                <a:off x="0" y="51759"/>
                                <a:ext cx="1940560" cy="18859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39019" y="0"/>
                                <a:ext cx="403860" cy="274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B0B" w:rsidRPr="002163C6" w:rsidRDefault="00B96B0B" w:rsidP="005D059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295" name="Группа 295"/>
                          <wpg:cNvGrpSpPr/>
                          <wpg:grpSpPr>
                            <a:xfrm>
                              <a:off x="2682815" y="0"/>
                              <a:ext cx="439815" cy="274955"/>
                              <a:chOff x="0" y="0"/>
                              <a:chExt cx="439815" cy="274955"/>
                            </a:xfrm>
                          </wpg:grpSpPr>
                          <wps:wsp>
                            <wps:cNvPr id="289" name="Прямоугольник 289"/>
                            <wps:cNvSpPr/>
                            <wps:spPr>
                              <a:xfrm>
                                <a:off x="215660" y="51759"/>
                                <a:ext cx="224155" cy="18859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860" cy="2749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B0B" w:rsidRPr="002163C6" w:rsidRDefault="00B96B0B" w:rsidP="005D059A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1" o:spid="_x0000_s1028" style="position:absolute;left:0;text-align:left;margin-left:11.4pt;margin-top:48.85pt;width:430.6pt;height:362pt;z-index:251734016;mso-height-relative:margin" coordsize="54691,45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">
                <v:shape id="Рисунок 286" o:spid="_x0000_s1029" type="#_x0000_t75" style="position:absolute;width:54691;height:459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CJF/FAAAA3AAAAA8AAABkcnMvZG93bnJldi54bWxEj0FrwkAUhO+F/oflFXprNoYimrpKFQQR&#10;Pagtvb5mn0lI9m3MrjH+e1cQPA4z8w0zmfWmFh21rrSsYBDFIIgzq0vOFfwclh8jEM4ja6wtk4Ir&#10;OZhNX18mmGp74R11e5+LAGGXooLC+yaV0mUFGXSRbYiDd7StQR9km0vd4iXATS2TOB5KgyWHhQIb&#10;WhSUVfuzUTBOzGCe/V7nn39cbU/r/67bVEel3t/67y8Qnnr/DD/aK60gGQ3hfiYcATm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wiRfxQAAANwAAAAPAAAAAAAAAAAAAAAA&#10;AJ8CAABkcnMvZG93bnJldi54bWxQSwUGAAAAAAQABAD3AAAAkQMAAAAA&#10;">
                  <v:imagedata r:id="rId81" o:title="" cropbottom="13025f" cropright="14934f"/>
                  <v:path arrowok="t"/>
                </v:shape>
                <v:group id="Группа 298" o:spid="_x0000_s1030" style="position:absolute;left:1035;top:7073;width:31226;height:37428" coordsize="31226,37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p1ioc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adYqHCAAAA3AAAAA8A&#10;AAAAAAAAAAAAAAAAqgIAAGRycy9kb3ducmV2LnhtbFBLBQYAAAAABAAEAPoAAACZAwAAAAA=&#10;">
                  <v:group id="Группа 294" o:spid="_x0000_s1031" style="position:absolute;top:27949;width:10077;height:2750" coordsize="10077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  <v:rect id="Прямоугольник 288" o:spid="_x0000_s1032" style="position:absolute;top:431;width:8623;height:1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qmYMAA&#10;AADcAAAADwAAAGRycy9kb3ducmV2LnhtbERPTYvCMBC9C/6HMMLeNLUs6naNIoKuerO67HVoxra0&#10;mZQm2u6/NwfB4+N9L9e9qcWDWldaVjCdRCCIM6tLzhVcL7vxAoTzyBpry6TgnxysV8PBEhNtOz7T&#10;I/W5CCHsElRQeN8kUrqsIINuYhviwN1sa9AH2OZSt9iFcFPLOIpm0mDJoaHAhrYFZVV6NwqOXVyX&#10;fzmeftIq/a3s5346/zJKfYz6zTcIT71/i1/ug1YQL8LacCYc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9qmYMAAAADcAAAADwAAAAAAAAAAAAAAAACYAgAAZHJzL2Rvd25y&#10;ZXYueG1sUEsFBgAAAAAEAAQA9QAAAIUDAAAAAA==&#10;" filled="f" strokecolor="red" strokeweight="3pt"/>
                    <v:shape id="_x0000_s1033" type="#_x0000_t202" style="position:absolute;left:6038;width:4039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  <v:textbox>
                        <w:txbxContent>
                          <w:p w:rsidR="00B96B0B" w:rsidRPr="002163C6" w:rsidRDefault="00B96B0B" w:rsidP="005D059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Группа 293" o:spid="_x0000_s1034" style="position:absolute;left:1984;top:34678;width:20428;height:2749" coordsize="20428,2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  <v:rect id="Прямоугольник 287" o:spid="_x0000_s1035" style="position:absolute;top:517;width:19405;height:18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UyEsQA&#10;AADcAAAADwAAAGRycy9kb3ducmV2LnhtbESPQWvCQBSE70L/w/IKvZlNQlGbuoZSsK3emla8PrKv&#10;SUj2bciuJv33riB4HGbmG2adT6YTZxpcY1lBEsUgiEurG64U/P5s5ysQziNr7CyTgn9ykG8eZmvM&#10;tB35m86Fr0SAsMtQQe19n0npypoMusj2xMH7s4NBH+RQST3gGOCmk2kcL6TBhsNCjT2911S2xcko&#10;2I1p1xwr3H8WbXFo7fNHsnwxSj09Tm+vIDxN/h6+tb+0gnS1hOuZcAT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FMhLEAAAA3AAAAA8AAAAAAAAAAAAAAAAAmAIAAGRycy9k&#10;b3ducmV2LnhtbFBLBQYAAAAABAAEAPUAAACJAwAAAAA=&#10;" filled="f" strokecolor="red" strokeweight="3pt"/>
                    <v:shape id="_x0000_s1036" type="#_x0000_t202" style="position:absolute;left:16390;width:4038;height:2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  <v:textbox>
                        <w:txbxContent>
                          <w:p w:rsidR="00B96B0B" w:rsidRPr="002163C6" w:rsidRDefault="00B96B0B" w:rsidP="005D059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Группа 295" o:spid="_x0000_s1037" style="position:absolute;left:26828;width:4398;height:2749" coordsize="439815,2749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  <v:rect id="Прямоугольник 289" o:spid="_x0000_s1038" style="position:absolute;left:215660;top:51759;width:224155;height:188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D+8UA&#10;AADcAAAADwAAAGRycy9kb3ducmV2LnhtbESPzWrDMBCE74G+g9hCbrEcE/LjRDal0DbJrW5Lrou1&#10;tY2tlbHU2H37qFDIcZiZb5hDPplOXGlwjWUFyygGQVxa3XCl4PPjZbEF4Tyyxs4yKfglB3n2MDtg&#10;qu3I73QtfCUChF2KCmrv+1RKV9Zk0EW2Jw7etx0M+iCHSuoBxwA3nUzieC0NNhwWauzpuaayLX6M&#10;gtOYdM2lwvNb0RZfrV29Ljc7o9T8cXrag/A0+Xv4v33UCpLtDv7O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gP7xQAAANwAAAAPAAAAAAAAAAAAAAAAAJgCAABkcnMv&#10;ZG93bnJldi54bWxQSwUGAAAAAAQABAD1AAAAigMAAAAA&#10;" filled="f" strokecolor="red" strokeweight="3pt"/>
                    <v:shape id="_x0000_s1039" type="#_x0000_t202" style="position:absolute;width:403860;height:274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  <v:textbox>
                        <w:txbxContent>
                          <w:p w:rsidR="00B96B0B" w:rsidRPr="002163C6" w:rsidRDefault="00B96B0B" w:rsidP="005D059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w10:wrap type="topAndBottom"/>
              </v:group>
            </w:pict>
          </mc:Fallback>
        </mc:AlternateContent>
      </w:r>
      <w:r w:rsidR="007415A9">
        <w:rPr>
          <w:lang w:eastAsia="ru-RU"/>
        </w:rPr>
        <w:t xml:space="preserve">Для создания документа </w:t>
      </w:r>
      <w:r w:rsidR="001012F2">
        <w:rPr>
          <w:lang w:eastAsia="ru-RU"/>
        </w:rPr>
        <w:t>«</w:t>
      </w:r>
      <w:r w:rsidR="007415A9" w:rsidRPr="007679ED">
        <w:rPr>
          <w:b/>
          <w:lang w:eastAsia="ru-RU"/>
        </w:rPr>
        <w:t>Предварительная заявка на закупку</w:t>
      </w:r>
      <w:r w:rsidR="001012F2">
        <w:rPr>
          <w:lang w:eastAsia="ru-RU"/>
        </w:rPr>
        <w:t>»</w:t>
      </w:r>
      <w:r w:rsidR="007415A9">
        <w:rPr>
          <w:lang w:eastAsia="ru-RU"/>
        </w:rPr>
        <w:t xml:space="preserve"> необходимо выбрать  в папке «Госзаказ» пункт «Предварительная заявка на закупку» и нажать кнопку «Создать»</w:t>
      </w:r>
      <w:r w:rsidR="00FF7BD3">
        <w:rPr>
          <w:lang w:eastAsia="ru-RU"/>
        </w:rPr>
        <w:t>.</w:t>
      </w:r>
    </w:p>
    <w:p w:rsidR="005D059A" w:rsidRPr="00AC7221" w:rsidRDefault="00AC7221" w:rsidP="009005A9">
      <w:pPr>
        <w:pStyle w:val="a6"/>
        <w:rPr>
          <w:lang w:eastAsia="ru-RU"/>
        </w:rPr>
      </w:pPr>
      <w:r>
        <w:rPr>
          <w:lang w:eastAsia="ru-RU"/>
        </w:rPr>
        <w:t xml:space="preserve">Откроется окно предварительной заявки на закупку, где необходимо заполнить </w:t>
      </w:r>
      <w:r w:rsidRPr="00C91A26">
        <w:rPr>
          <w:lang w:eastAsia="ru-RU"/>
        </w:rPr>
        <w:t>соответствующие поля</w:t>
      </w:r>
      <w:r>
        <w:rPr>
          <w:lang w:eastAsia="ru-RU"/>
        </w:rPr>
        <w:t xml:space="preserve"> </w:t>
      </w:r>
      <w:r w:rsidRPr="00FF7BD3">
        <w:rPr>
          <w:lang w:eastAsia="ru-RU"/>
        </w:rPr>
        <w:t xml:space="preserve">и </w:t>
      </w:r>
      <w:r>
        <w:rPr>
          <w:lang w:eastAsia="ru-RU"/>
        </w:rPr>
        <w:t xml:space="preserve">сохранить ее. На этом работа </w:t>
      </w:r>
      <w:r w:rsidRPr="009005A9">
        <w:rPr>
          <w:lang w:eastAsia="ru-RU"/>
        </w:rPr>
        <w:t>в системе исполнения бюджета</w:t>
      </w:r>
      <w:r>
        <w:rPr>
          <w:lang w:eastAsia="ru-RU"/>
        </w:rPr>
        <w:t xml:space="preserve"> Мурманской</w:t>
      </w:r>
      <w:r w:rsidRPr="009005A9">
        <w:rPr>
          <w:lang w:eastAsia="ru-RU"/>
        </w:rPr>
        <w:t xml:space="preserve"> области</w:t>
      </w:r>
      <w:r>
        <w:rPr>
          <w:lang w:eastAsia="ru-RU"/>
        </w:rPr>
        <w:t xml:space="preserve"> </w:t>
      </w:r>
      <w:r w:rsidRPr="009005A9">
        <w:rPr>
          <w:lang w:eastAsia="ru-RU"/>
        </w:rPr>
        <w:t>«</w:t>
      </w:r>
      <w:r w:rsidRPr="009005A9">
        <w:rPr>
          <w:b/>
          <w:lang w:eastAsia="ru-RU"/>
        </w:rPr>
        <w:t>Бюджет-</w:t>
      </w:r>
      <w:proofErr w:type="gramStart"/>
      <w:r w:rsidRPr="009005A9">
        <w:rPr>
          <w:b/>
          <w:lang w:eastAsia="ru-RU"/>
        </w:rPr>
        <w:t>WEB</w:t>
      </w:r>
      <w:proofErr w:type="gramEnd"/>
      <w:r w:rsidRPr="009005A9">
        <w:rPr>
          <w:lang w:eastAsia="ru-RU"/>
        </w:rPr>
        <w:t>»</w:t>
      </w:r>
      <w:r>
        <w:rPr>
          <w:lang w:eastAsia="ru-RU"/>
        </w:rPr>
        <w:t xml:space="preserve"> заканчивается. Далее нужно вернуться в </w:t>
      </w:r>
      <w:r w:rsidRPr="00AC7221">
        <w:rPr>
          <w:b/>
          <w:lang w:eastAsia="ru-RU"/>
        </w:rPr>
        <w:t>«</w:t>
      </w:r>
      <w:r>
        <w:rPr>
          <w:b/>
          <w:lang w:val="en-US" w:eastAsia="ru-RU"/>
        </w:rPr>
        <w:t>Web-</w:t>
      </w:r>
      <w:r>
        <w:rPr>
          <w:b/>
          <w:lang w:eastAsia="ru-RU"/>
        </w:rPr>
        <w:t>Торги</w:t>
      </w:r>
      <w:r w:rsidRPr="00AC7221">
        <w:rPr>
          <w:b/>
          <w:lang w:eastAsia="ru-RU"/>
        </w:rPr>
        <w:t>»</w:t>
      </w:r>
    </w:p>
    <w:p w:rsidR="004A2ADE" w:rsidRDefault="004A2ADE">
      <w:pPr>
        <w:suppressAutoHyphens w:val="0"/>
        <w:spacing w:after="200" w:line="276" w:lineRule="auto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9005A9" w:rsidRDefault="00270028" w:rsidP="00BF409C">
      <w:pPr>
        <w:pStyle w:val="af3"/>
        <w:numPr>
          <w:ilvl w:val="2"/>
          <w:numId w:val="11"/>
        </w:numPr>
        <w:suppressAutoHyphens w:val="0"/>
        <w:spacing w:after="200" w:line="276" w:lineRule="auto"/>
        <w:outlineLvl w:val="2"/>
        <w:rPr>
          <w:b/>
          <w:sz w:val="30"/>
          <w:szCs w:val="30"/>
        </w:rPr>
      </w:pPr>
      <w:r w:rsidRPr="00270028">
        <w:rPr>
          <w:b/>
          <w:sz w:val="30"/>
          <w:szCs w:val="30"/>
        </w:rPr>
        <w:lastRenderedPageBreak/>
        <w:t xml:space="preserve"> </w:t>
      </w:r>
      <w:bookmarkStart w:id="25" w:name="_Toc475433859"/>
      <w:r w:rsidRPr="00270028">
        <w:rPr>
          <w:b/>
          <w:sz w:val="30"/>
          <w:szCs w:val="30"/>
        </w:rPr>
        <w:t>Импорт необработанных предварительных заявок на закупку</w:t>
      </w:r>
      <w:bookmarkEnd w:id="25"/>
    </w:p>
    <w:p w:rsidR="00270028" w:rsidRPr="00270028" w:rsidRDefault="001325F2" w:rsidP="004A2ADE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02703CA5" wp14:editId="26D34A6D">
                <wp:simplePos x="0" y="0"/>
                <wp:positionH relativeFrom="column">
                  <wp:posOffset>-735965</wp:posOffset>
                </wp:positionH>
                <wp:positionV relativeFrom="paragraph">
                  <wp:posOffset>747395</wp:posOffset>
                </wp:positionV>
                <wp:extent cx="6840220" cy="3475990"/>
                <wp:effectExtent l="0" t="0" r="0" b="0"/>
                <wp:wrapTopAndBottom/>
                <wp:docPr id="239" name="Группа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220" cy="3475990"/>
                          <a:chOff x="0" y="0"/>
                          <a:chExt cx="6840747" cy="3476445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747" cy="347644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38" name="Группа 238"/>
                        <wpg:cNvGrpSpPr/>
                        <wpg:grpSpPr>
                          <a:xfrm>
                            <a:off x="301925" y="2743200"/>
                            <a:ext cx="2188893" cy="274320"/>
                            <a:chOff x="0" y="0"/>
                            <a:chExt cx="2188893" cy="274320"/>
                          </a:xfrm>
                        </wpg:grpSpPr>
                        <wps:wsp>
                          <wps:cNvPr id="229" name="Прямоугольник 229"/>
                          <wps:cNvSpPr/>
                          <wps:spPr>
                            <a:xfrm>
                              <a:off x="0" y="51758"/>
                              <a:ext cx="2121535" cy="17208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85668" y="0"/>
                              <a:ext cx="403225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2163C6" w:rsidRDefault="00B96B0B" w:rsidP="001325F2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5" name="Группа 235"/>
                        <wpg:cNvGrpSpPr/>
                        <wpg:grpSpPr>
                          <a:xfrm>
                            <a:off x="3856008" y="707366"/>
                            <a:ext cx="2387300" cy="274320"/>
                            <a:chOff x="0" y="0"/>
                            <a:chExt cx="2387300" cy="274320"/>
                          </a:xfrm>
                        </wpg:grpSpPr>
                        <wps:wsp>
                          <wps:cNvPr id="230" name="Прямоугольник 230"/>
                          <wps:cNvSpPr/>
                          <wps:spPr>
                            <a:xfrm>
                              <a:off x="0" y="51758"/>
                              <a:ext cx="2216785" cy="17208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4075" y="0"/>
                              <a:ext cx="403225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2163C6" w:rsidRDefault="00B96B0B" w:rsidP="001325F2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239" o:spid="_x0000_s1040" style="position:absolute;left:0;text-align:left;margin-left:-57.95pt;margin-top:58.85pt;width:538.6pt;height:273.7pt;z-index:251743232" coordsize="68407,34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">
                <v:shape id="Рисунок 25" o:spid="_x0000_s1041" type="#_x0000_t75" style="position:absolute;width:68407;height:34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vI6bDAAAA2wAAAA8AAABkcnMvZG93bnJldi54bWxEj8FqwzAQRO+B/oPYQm+JHENLcSKbECi0&#10;gR6cBnzdWGvLxFoZSUncv68KhR6HmXnDbKvZjuJGPgyOFaxXGQji1umBewWnr7flK4gQkTWOjknB&#10;NwWoyofFFgvt7lzT7Rh7kSAcClRgYpwKKUNryGJYuYk4eZ3zFmOSvpfa4z3B7SjzLHuRFgdOCwYn&#10;2htqL8erVRDOXs/dZ15fP2p7MPrQ5LZrlHp6nHcbEJHm+B/+a79rBfkz/H5JP0CW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S8jpsMAAADbAAAADwAAAAAAAAAAAAAAAACf&#10;AgAAZHJzL2Rvd25yZXYueG1sUEsFBgAAAAAEAAQA9wAAAI8DAAAAAA==&#10;">
                  <v:imagedata r:id="rId83" o:title=""/>
                  <v:path arrowok="t"/>
                </v:shape>
                <v:group id="Группа 238" o:spid="_x0000_s1042" style="position:absolute;left:3019;top:27432;width:21889;height:2743" coordsize="21888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rect id="Прямоугольник 229" o:spid="_x0000_s1043" style="position:absolute;top:517;width:21215;height:1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cwcQA&#10;AADcAAAADwAAAGRycy9kb3ducmV2LnhtbESPQWvCQBSE74X+h+UVejMbg1SNboIItbU304rXR/aZ&#10;hGTfhuzWpP++KxR6HGbmG2abT6YTNxpcY1nBPIpBEJdWN1wp+Pp8na1AOI+ssbNMCn7IQZ49Pmwx&#10;1XbkE90KX4kAYZeigtr7PpXSlTUZdJHtiYN3tYNBH+RQST3gGOCmk0kcv0iDDYeFGnva11S2xbdR&#10;cByTrrlU+PFWtMW5tYvDfLk2Sj0/TbsNCE+T/w//td+1giRZw/1MO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wXMHEAAAA3AAAAA8AAAAAAAAAAAAAAAAAmAIAAGRycy9k&#10;b3ducmV2LnhtbFBLBQYAAAAABAAEAPUAAACJAwAAAAA=&#10;" filled="f" strokecolor="red" strokeweight="3pt"/>
                  <v:shape id="_x0000_s1044" type="#_x0000_t202" style="position:absolute;left:17856;width:403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URu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M2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VEbrEAAAA3AAAAA8AAAAAAAAAAAAAAAAAmAIAAGRycy9k&#10;b3ducmV2LnhtbFBLBQYAAAAABAAEAPUAAACJAwAAAAA=&#10;" filled="f" stroked="f">
                    <v:textbox>
                      <w:txbxContent>
                        <w:p w:rsidR="00B96B0B" w:rsidRPr="002163C6" w:rsidRDefault="00B96B0B" w:rsidP="001325F2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235" o:spid="_x0000_s1045" style="position:absolute;left:38560;top:7073;width:23873;height:2743" coordsize="23873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qSB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b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vqSBcQAAADcAAAA&#10;DwAAAAAAAAAAAAAAAACqAgAAZHJzL2Rvd25yZXYueG1sUEsFBgAAAAAEAAQA+gAAAJsDAAAAAA==&#10;">
                  <v:rect id="Прямоугольник 230" o:spid="_x0000_s1046" style="position:absolute;top:517;width:22167;height:1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jgcEA&#10;AADcAAAADwAAAGRycy9kb3ducmV2LnhtbERPTWvCQBC9F/wPywje6iaxVBtdgwhq683Y0uuQHZOQ&#10;7GzIrib9991DocfH+95ko2nFg3pXW1YQzyMQxIXVNZcKPq+H5xUI55E1tpZJwQ85yLaTpw2m2g58&#10;oUfuSxFC2KWooPK+S6V0RUUG3dx2xIG72d6gD7Avpe5xCOGmlUkUvUqDNYeGCjvaV1Q0+d0o+BiS&#10;tv4u8XzKm/yrsS/HePlmlJpNx90ahKfR/4v/3O9aQbII88OZcATk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TY4HBAAAA3AAAAA8AAAAAAAAAAAAAAAAAmAIAAGRycy9kb3du&#10;cmV2LnhtbFBLBQYAAAAABAAEAPUAAACGAwAAAAA=&#10;" filled="f" strokecolor="red" strokeweight="3pt"/>
                  <v:shape id="_x0000_s1047" type="#_x0000_t202" style="position:absolute;left:19840;width:4033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sqV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Jt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KlbEAAAA3AAAAA8AAAAAAAAAAAAAAAAAmAIAAGRycy9k&#10;b3ducmV2LnhtbFBLBQYAAAAABAAEAPUAAACJAwAAAAA=&#10;" filled="f" stroked="f">
                    <v:textbox>
                      <w:txbxContent>
                        <w:p w:rsidR="00B96B0B" w:rsidRPr="002163C6" w:rsidRDefault="00B96B0B" w:rsidP="001325F2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270028">
        <w:t xml:space="preserve">Для  импорта </w:t>
      </w:r>
      <w:r w:rsidR="00270028" w:rsidRPr="00270028">
        <w:t>необработанных предварительных заявок на закупку</w:t>
      </w:r>
      <w:r w:rsidR="00270028">
        <w:t xml:space="preserve"> необходимо зайти в папку </w:t>
      </w:r>
      <w:r w:rsidR="00270028">
        <w:rPr>
          <w:b/>
        </w:rPr>
        <w:t xml:space="preserve">«Заявки на закупку», </w:t>
      </w:r>
      <w:r w:rsidR="00270028">
        <w:t xml:space="preserve">фильтр </w:t>
      </w:r>
      <w:r w:rsidR="00270028">
        <w:rPr>
          <w:b/>
        </w:rPr>
        <w:t xml:space="preserve">«В работе» </w:t>
      </w:r>
      <w:r w:rsidR="00270028">
        <w:t xml:space="preserve">и нажать на кнопку </w:t>
      </w:r>
      <w:r w:rsidR="00270028">
        <w:rPr>
          <w:b/>
        </w:rPr>
        <w:t>«Импорт необработанных Предварительных заявок».</w:t>
      </w:r>
      <w:r w:rsidR="00270028">
        <w:t xml:space="preserve"> По итогам импорта появятся заявки на закупку</w:t>
      </w:r>
      <w:r w:rsidR="00536CB3">
        <w:t>.</w:t>
      </w:r>
    </w:p>
    <w:p w:rsidR="009005A9" w:rsidRDefault="009005A9" w:rsidP="004A2ADE">
      <w:pPr>
        <w:suppressAutoHyphens w:val="0"/>
        <w:spacing w:after="200" w:line="276" w:lineRule="auto"/>
        <w:rPr>
          <w:b/>
        </w:rPr>
      </w:pPr>
    </w:p>
    <w:p w:rsidR="009005A9" w:rsidRPr="001325F2" w:rsidRDefault="001325F2" w:rsidP="00BF409C">
      <w:pPr>
        <w:pStyle w:val="af3"/>
        <w:numPr>
          <w:ilvl w:val="2"/>
          <w:numId w:val="11"/>
        </w:numPr>
        <w:suppressAutoHyphens w:val="0"/>
        <w:spacing w:after="200" w:line="276" w:lineRule="auto"/>
        <w:outlineLvl w:val="2"/>
        <w:rPr>
          <w:b/>
        </w:rPr>
      </w:pPr>
      <w:bookmarkStart w:id="26" w:name="_Toc475433860"/>
      <w:r>
        <w:rPr>
          <w:b/>
          <w:sz w:val="30"/>
          <w:szCs w:val="30"/>
        </w:rPr>
        <w:t>Формирование заявки на закупку</w:t>
      </w:r>
      <w:r w:rsidR="001C3CA9">
        <w:rPr>
          <w:b/>
          <w:sz w:val="30"/>
          <w:szCs w:val="30"/>
        </w:rPr>
        <w:t xml:space="preserve"> (</w:t>
      </w:r>
      <w:r w:rsidR="001C3CA9" w:rsidRPr="001C3CA9">
        <w:rPr>
          <w:b/>
          <w:color w:val="FF0000"/>
          <w:sz w:val="30"/>
          <w:szCs w:val="30"/>
        </w:rPr>
        <w:t>для Бюджетных учреждений</w:t>
      </w:r>
      <w:r w:rsidR="001C3CA9">
        <w:rPr>
          <w:b/>
          <w:sz w:val="30"/>
          <w:szCs w:val="30"/>
        </w:rPr>
        <w:t>)</w:t>
      </w:r>
      <w:bookmarkEnd w:id="26"/>
    </w:p>
    <w:p w:rsidR="004A2ADE" w:rsidRDefault="004A2ADE" w:rsidP="004A2ADE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2DB1231" wp14:editId="79559D11">
                <wp:simplePos x="0" y="0"/>
                <wp:positionH relativeFrom="column">
                  <wp:posOffset>-320040</wp:posOffset>
                </wp:positionH>
                <wp:positionV relativeFrom="paragraph">
                  <wp:posOffset>405130</wp:posOffset>
                </wp:positionV>
                <wp:extent cx="6286500" cy="2924175"/>
                <wp:effectExtent l="0" t="0" r="0" b="9525"/>
                <wp:wrapTopAndBottom/>
                <wp:docPr id="305" name="Группа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6500" cy="2924175"/>
                          <a:chOff x="0" y="0"/>
                          <a:chExt cx="6107502" cy="2769079"/>
                        </a:xfrm>
                      </wpg:grpSpPr>
                      <pic:pic xmlns:pic="http://schemas.openxmlformats.org/drawingml/2006/picture">
                        <pic:nvPicPr>
                          <pic:cNvPr id="234" name="Рисунок 234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7502" cy="2769079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4" name="Группа 304"/>
                        <wpg:cNvGrpSpPr/>
                        <wpg:grpSpPr>
                          <a:xfrm>
                            <a:off x="146649" y="1639019"/>
                            <a:ext cx="2136500" cy="273685"/>
                            <a:chOff x="0" y="0"/>
                            <a:chExt cx="2136500" cy="273685"/>
                          </a:xfrm>
                        </wpg:grpSpPr>
                        <wps:wsp>
                          <wps:cNvPr id="243" name="Прямоугольник 243"/>
                          <wps:cNvSpPr/>
                          <wps:spPr>
                            <a:xfrm>
                              <a:off x="0" y="51758"/>
                              <a:ext cx="2121371" cy="17206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33910" y="0"/>
                              <a:ext cx="402590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2163C6" w:rsidRDefault="00B96B0B" w:rsidP="001C3CA9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2" name="Группа 302"/>
                        <wpg:cNvGrpSpPr/>
                        <wpg:grpSpPr>
                          <a:xfrm>
                            <a:off x="4088921" y="279193"/>
                            <a:ext cx="662849" cy="273685"/>
                            <a:chOff x="293298" y="3148"/>
                            <a:chExt cx="662849" cy="273685"/>
                          </a:xfrm>
                        </wpg:grpSpPr>
                        <wps:wsp>
                          <wps:cNvPr id="254" name="Прямоугольник 254"/>
                          <wps:cNvSpPr/>
                          <wps:spPr>
                            <a:xfrm>
                              <a:off x="293298" y="60385"/>
                              <a:ext cx="232913" cy="19840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9196" y="3148"/>
                              <a:ext cx="466951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1C3CA9" w:rsidRDefault="00B96B0B" w:rsidP="001C3CA9">
                                <w:pPr>
                                  <w:rPr>
                                    <w:b/>
                                    <w:color w:val="FF0000"/>
                                    <w:sz w:val="28"/>
                                  </w:rPr>
                                </w:pPr>
                                <w:r w:rsidRPr="001C3CA9">
                                  <w:rPr>
                                    <w:b/>
                                    <w:color w:val="FF0000"/>
                                    <w:sz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305" o:spid="_x0000_s1048" style="position:absolute;left:0;text-align:left;margin-left:-25.2pt;margin-top:31.9pt;width:495pt;height:230.25pt;z-index:251752448;mso-width-relative:margin;mso-height-relative:margin" coordsize="61075,27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">
                <v:shape id="Рисунок 234" o:spid="_x0000_s1049" type="#_x0000_t75" style="position:absolute;width:61075;height:27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iv7FAAAA3AAAAA8AAABkcnMvZG93bnJldi54bWxEj09rAjEUxO8Fv0N4grea9Q9VVqOItFDp&#10;qSp6fWyeu6ublzWJ7tpP3xSEHoeZ+Q0zX7amEndyvrSsYNBPQBBnVpecK9jvPl6nIHxA1lhZJgUP&#10;8rBcdF7mmGrb8DfdtyEXEcI+RQVFCHUqpc8KMuj7tiaO3sk6gyFKl0vtsIlwU8lhkrxJgyXHhQJr&#10;WheUXbY3o+AwPf8cx5P1afM+ujbXr4fdeGeV6nXb1QxEoDb8h5/tT61gOBrD35l4BO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Ir+xQAAANwAAAAPAAAAAAAAAAAAAAAA&#10;AJ8CAABkcnMvZG93bnJldi54bWxQSwUGAAAAAAQABAD3AAAAkQMAAAAA&#10;">
                  <v:imagedata r:id="rId85" o:title=""/>
                  <v:path arrowok="t"/>
                </v:shape>
                <v:group id="Группа 304" o:spid="_x0000_s1050" style="position:absolute;left:1466;top:16390;width:21365;height:2737" coordsize="21365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rect id="Прямоугольник 243" o:spid="_x0000_s1051" style="position:absolute;top:517;width:21213;height:17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eOi8QA&#10;AADcAAAADwAAAGRycy9kb3ducmV2LnhtbESPQWvCQBSE70L/w/IK3nSTVGybupFSqFZvTZVeH9nX&#10;JCT7NmRXE/+9WxA8DjPzDbNaj6YVZ+pdbVlBPI9AEBdW11wqOPx8zl5AOI+ssbVMCi7kYJ09TFaY&#10;ajvwN51zX4oAYZeigsr7LpXSFRUZdHPbEQfvz/YGfZB9KXWPQ4CbViZRtJQGaw4LFXb0UVHR5Cej&#10;YDckbf1b4n6bN/mxsYtN/PxqlJo+ju9vIDyN/h6+tb+0gmTxBP9nw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HjovEAAAA3AAAAA8AAAAAAAAAAAAAAAAAmAIAAGRycy9k&#10;b3ducmV2LnhtbFBLBQYAAAAABAAEAPUAAACJAwAAAAA=&#10;" filled="f" strokecolor="red" strokeweight="3pt"/>
                  <v:shape id="_x0000_s1052" type="#_x0000_t202" style="position:absolute;left:17339;width:4026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<v:textbox>
                      <w:txbxContent>
                        <w:p w:rsidR="00B96B0B" w:rsidRPr="002163C6" w:rsidRDefault="00B96B0B" w:rsidP="001C3CA9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302" o:spid="_x0000_s1053" style="position:absolute;left:40889;top:2791;width:6628;height:2737" coordorigin="2932,31" coordsize="6628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rect id="Прямоугольник 254" o:spid="_x0000_s1054" style="position:absolute;left:2932;top:603;width:2330;height:19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eAIsQA&#10;AADcAAAADwAAAGRycy9kb3ducmV2LnhtbESPT4vCMBTE7wt+h/AEb5padP9Uo4jg6nrbrrLXR/Ns&#10;S5uX0mRt/fZGEPY4zMxvmOW6N7W4UutKywqmkwgEcWZ1ybmC089u/A7CeWSNtWVScCMH69XgZYmJ&#10;th1/0zX1uQgQdgkqKLxvEildVpBBN7ENcfAutjXog2xzqVvsAtzUMo6iV2mw5LBQYEPbgrIq/TMK&#10;vrq4Ln9zPO7TKj1XdvY5ffswSo2G/WYBwlPv/8PP9kEriOczeJ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3gCLEAAAA3AAAAA8AAAAAAAAAAAAAAAAAmAIAAGRycy9k&#10;b3ducmV2LnhtbFBLBQYAAAAABAAEAPUAAACJAwAAAAA=&#10;" filled="f" strokecolor="red" strokeweight="3pt"/>
                  <v:shape id="_x0000_s1055" type="#_x0000_t202" style="position:absolute;left:4891;top:31;width:4670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HeXs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V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3l7EAAAA3AAAAA8AAAAAAAAAAAAAAAAAmAIAAGRycy9k&#10;b3ducmV2LnhtbFBLBQYAAAAABAAEAPUAAACJAwAAAAA=&#10;" filled="f" stroked="f">
                    <v:textbox>
                      <w:txbxContent>
                        <w:p w:rsidR="00B96B0B" w:rsidRPr="001C3CA9" w:rsidRDefault="00B96B0B" w:rsidP="001C3CA9">
                          <w:pPr>
                            <w:rPr>
                              <w:b/>
                              <w:color w:val="FF0000"/>
                              <w:sz w:val="28"/>
                            </w:rPr>
                          </w:pPr>
                          <w:r w:rsidRPr="001C3CA9">
                            <w:rPr>
                              <w:b/>
                              <w:color w:val="FF0000"/>
                              <w:sz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1325F2">
        <w:t xml:space="preserve">Для формирования заявки на закупку необходимо зайти в папку </w:t>
      </w:r>
      <w:r w:rsidR="001325F2">
        <w:rPr>
          <w:b/>
        </w:rPr>
        <w:t xml:space="preserve">«Заявки на закупку», </w:t>
      </w:r>
      <w:r w:rsidR="001325F2">
        <w:t xml:space="preserve">фильтр </w:t>
      </w:r>
      <w:r w:rsidR="001325F2">
        <w:rPr>
          <w:b/>
        </w:rPr>
        <w:t xml:space="preserve">«В работе» </w:t>
      </w:r>
      <w:r w:rsidR="001325F2">
        <w:t xml:space="preserve">и нажать на кнопку </w:t>
      </w:r>
      <w:r w:rsidR="001325F2">
        <w:rPr>
          <w:b/>
        </w:rPr>
        <w:t>«Сформировать заявку на закупку».</w:t>
      </w:r>
      <w:r w:rsidR="00F611B1">
        <w:t xml:space="preserve"> </w:t>
      </w:r>
      <w:bookmarkStart w:id="27" w:name="_Ref419714364"/>
    </w:p>
    <w:p w:rsidR="003279FE" w:rsidRDefault="003279FE" w:rsidP="004A2ADE">
      <w:pPr>
        <w:pStyle w:val="a1"/>
        <w:numPr>
          <w:ilvl w:val="0"/>
          <w:numId w:val="0"/>
        </w:numPr>
        <w:ind w:firstLine="709"/>
        <w:jc w:val="both"/>
      </w:pPr>
    </w:p>
    <w:p w:rsidR="003279FE" w:rsidRDefault="003279FE" w:rsidP="004A2ADE">
      <w:pPr>
        <w:pStyle w:val="a1"/>
        <w:numPr>
          <w:ilvl w:val="0"/>
          <w:numId w:val="0"/>
        </w:numPr>
        <w:ind w:firstLine="709"/>
        <w:jc w:val="both"/>
      </w:pPr>
    </w:p>
    <w:p w:rsidR="003279FE" w:rsidRPr="004A2ADE" w:rsidRDefault="003279FE" w:rsidP="004A2ADE">
      <w:pPr>
        <w:pStyle w:val="a1"/>
        <w:numPr>
          <w:ilvl w:val="0"/>
          <w:numId w:val="0"/>
        </w:numPr>
        <w:ind w:firstLine="709"/>
        <w:jc w:val="both"/>
      </w:pPr>
    </w:p>
    <w:p w:rsidR="00F611B1" w:rsidRPr="00F611B1" w:rsidRDefault="00F611B1" w:rsidP="00BF409C">
      <w:pPr>
        <w:pStyle w:val="a1"/>
        <w:numPr>
          <w:ilvl w:val="2"/>
          <w:numId w:val="11"/>
        </w:numPr>
        <w:jc w:val="both"/>
        <w:outlineLvl w:val="2"/>
      </w:pPr>
      <w:bookmarkStart w:id="28" w:name="_Toc475433861"/>
      <w:r>
        <w:rPr>
          <w:b/>
          <w:sz w:val="30"/>
          <w:szCs w:val="30"/>
        </w:rPr>
        <w:lastRenderedPageBreak/>
        <w:t>Заполнение заявки на закупку</w:t>
      </w:r>
      <w:bookmarkEnd w:id="27"/>
      <w:bookmarkEnd w:id="28"/>
    </w:p>
    <w:p w:rsidR="00F611B1" w:rsidRDefault="009F5729" w:rsidP="004A2ADE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4778903" wp14:editId="58D03166">
                <wp:simplePos x="0" y="0"/>
                <wp:positionH relativeFrom="column">
                  <wp:posOffset>-208915</wp:posOffset>
                </wp:positionH>
                <wp:positionV relativeFrom="paragraph">
                  <wp:posOffset>878205</wp:posOffset>
                </wp:positionV>
                <wp:extent cx="5943600" cy="3605530"/>
                <wp:effectExtent l="0" t="0" r="0" b="0"/>
                <wp:wrapTopAndBottom/>
                <wp:docPr id="64" name="Группа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605530"/>
                          <a:chOff x="0" y="0"/>
                          <a:chExt cx="5943600" cy="3605841"/>
                        </a:xfrm>
                      </wpg:grpSpPr>
                      <pic:pic xmlns:pic="http://schemas.openxmlformats.org/drawingml/2006/picture">
                        <pic:nvPicPr>
                          <pic:cNvPr id="312" name="Рисунок 312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605841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19" name="Группа 319"/>
                        <wpg:cNvGrpSpPr/>
                        <wpg:grpSpPr>
                          <a:xfrm>
                            <a:off x="319177" y="2976113"/>
                            <a:ext cx="1188229" cy="274320"/>
                            <a:chOff x="0" y="0"/>
                            <a:chExt cx="1188229" cy="274320"/>
                          </a:xfrm>
                        </wpg:grpSpPr>
                        <wps:wsp>
                          <wps:cNvPr id="314" name="Прямоугольник 314"/>
                          <wps:cNvSpPr/>
                          <wps:spPr>
                            <a:xfrm>
                              <a:off x="0" y="43132"/>
                              <a:ext cx="1095554" cy="18921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5004" y="0"/>
                              <a:ext cx="403225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2163C6" w:rsidRDefault="00B96B0B" w:rsidP="00F611B1">
                                <w:pPr>
                                  <w:rPr>
                                    <w:b/>
                                    <w:color w:val="FF0000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8" name="Группа 318"/>
                        <wpg:cNvGrpSpPr/>
                        <wpg:grpSpPr>
                          <a:xfrm>
                            <a:off x="3381554" y="293298"/>
                            <a:ext cx="465827" cy="274320"/>
                            <a:chOff x="0" y="0"/>
                            <a:chExt cx="465827" cy="274320"/>
                          </a:xfrm>
                        </wpg:grpSpPr>
                        <wps:wsp>
                          <wps:cNvPr id="315" name="Прямоугольник 315"/>
                          <wps:cNvSpPr/>
                          <wps:spPr>
                            <a:xfrm>
                              <a:off x="250166" y="51759"/>
                              <a:ext cx="215661" cy="18921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225" cy="27432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F611B1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F611B1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4" o:spid="_x0000_s1056" style="position:absolute;left:0;text-align:left;margin-left:-16.45pt;margin-top:69.15pt;width:468pt;height:283.9pt;z-index:251765760" coordsize="59436,36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">
                <v:shape id="Рисунок 312" o:spid="_x0000_s1057" type="#_x0000_t75" style="position:absolute;width:59436;height:360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BSjvFAAAA3AAAAA8AAABkcnMvZG93bnJldi54bWxEj0FrwkAUhO+C/2F5Qm+6MZUq0VVCobQX&#10;oTUKHh/ZZxLMvo3ZNcb++m5B8DjMzDfMatObWnTUusqygukkAkGcW11xoWCffYwXIJxH1lhbJgV3&#10;crBZDwcrTLS98Q91O1+IAGGXoILS+yaR0uUlGXQT2xAH72Rbgz7ItpC6xVuAm1rGUfQmDVYcFkps&#10;6L2k/Ly7GgXzy7Wef7qD+c267/SSRrNjvJ0p9TLq0yUIT71/hh/tL63gdRrD/5lw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AUo7xQAAANwAAAAPAAAAAAAAAAAAAAAA&#10;AJ8CAABkcnMvZG93bnJldi54bWxQSwUGAAAAAAQABAD3AAAAkQMAAAAA&#10;">
                  <v:imagedata r:id="rId87" o:title=""/>
                  <v:path arrowok="t"/>
                </v:shape>
                <v:group id="Группа 319" o:spid="_x0000_s1058" style="position:absolute;left:3191;top:29761;width:11883;height:2743" coordsize="11882,27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PL/cYAAADcAAAADwAAAGRycy9kb3ducmV2LnhtbESPT2vCQBTE70K/w/IK&#10;vZlNGiptmlVEaulBCmqh9PbIPpNg9m3Irvnz7V2h4HGYmd8w+Wo0jeipc7VlBUkUgyAurK65VPBz&#10;3M5fQTiPrLGxTAomcrBaPsxyzLQdeE/9wZciQNhlqKDyvs2kdEVFBl1kW+LgnWxn0AfZlVJ3OAS4&#10;aeRzHC+kwZrDQoUtbSoqzoeLUfA54LBOk49+dz5tpr/jy/fvLiGlnh7H9TsIT6O/h//bX1pBmrzB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48v9xgAAANwA&#10;AAAPAAAAAAAAAAAAAAAAAKoCAABkcnMvZG93bnJldi54bWxQSwUGAAAAAAQABAD6AAAAnQMAAAAA&#10;">
                  <v:rect id="Прямоугольник 314" o:spid="_x0000_s1059" style="position:absolute;top:431;width:10955;height:18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w2f8QA&#10;AADcAAAADwAAAGRycy9kb3ducmV2LnhtbESPQWvCQBSE70L/w/IKvdVNrGgb3QQR2qo3U6XXR/aZ&#10;hGTfhuzWpP++KxQ8DjPzDbPORtOKK/WutqwgnkYgiAuray4VnL7en19BOI+ssbVMCn7JQZY+TNaY&#10;aDvwka65L0WAsEtQQeV9l0jpiooMuqntiIN3sb1BH2RfSt3jEOCmlbMoWkiDNYeFCjvaVlQ0+Y9R&#10;sB9mbf1d4uEzb/JzY+cf8fLNKPX0OG5WIDyN/h7+b++0gpd4Drc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Nn/EAAAA3AAAAA8AAAAAAAAAAAAAAAAAmAIAAGRycy9k&#10;b3ducmV2LnhtbFBLBQYAAAAABAAEAPUAAACJAwAAAAA=&#10;" filled="f" strokecolor="red" strokeweight="3pt"/>
                  <v:shape id="_x0000_s1060" type="#_x0000_t202" style="position:absolute;left:7850;width:4032;height:2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aM8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Jot4f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2jPEAAAA3AAAAA8AAAAAAAAAAAAAAAAAmAIAAGRycy9k&#10;b3ducmV2LnhtbFBLBQYAAAAABAAEAPUAAACJAwAAAAA=&#10;" filled="f" stroked="f">
                    <v:textbox>
                      <w:txbxContent>
                        <w:p w:rsidR="00B96B0B" w:rsidRPr="002163C6" w:rsidRDefault="00B96B0B" w:rsidP="00F611B1">
                          <w:pPr>
                            <w:rPr>
                              <w:b/>
                              <w:color w:val="FF0000"/>
                            </w:rPr>
                          </w:pPr>
                          <w:r>
                            <w:rPr>
                              <w:b/>
                              <w:color w:val="FF00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318" o:spid="_x0000_s1061" style="position:absolute;left:33815;top:2932;width:4658;height:2744" coordsize="465827,274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rect id="Прямоугольник 315" o:spid="_x0000_s1062" style="position:absolute;left:250166;top:51759;width:215661;height:1892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T5MUA&#10;AADcAAAADwAAAGRycy9kb3ducmV2LnhtbESPT2vCQBTE70K/w/IK3ppNtP5p6iql0Fa9GZVeH9nX&#10;JCT7NmS3Jv32rlDwOMzMb5jVZjCNuFDnKssKkigGQZxbXXGh4HT8eFqCcB5ZY2OZFPyRg836YbTC&#10;VNueD3TJfCEChF2KCkrv21RKl5dk0EW2JQ7ej+0M+iC7QuoO+wA3jZzE8VwarDgslNjSe0l5nf0a&#10;Bbt+0lTfBe6/sjo71/b5M1m8GKXGj8PbKwhPg7+H/9tbrWCazOB2Jhw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MJPkxQAAANwAAAAPAAAAAAAAAAAAAAAAAJgCAABkcnMv&#10;ZG93bnJldi54bWxQSwUGAAAAAAQABAD1AAAAigMAAAAA&#10;" filled="f" strokecolor="red" strokeweight="3pt"/>
                  <v:shape id="_x0000_s1063" type="#_x0000_t202" style="position:absolute;width:403225;height:274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R/qMQA&#10;AADcAAAADwAAAGRycy9kb3ducmV2LnhtbESPS2vDMBCE74H+B7GF3hIpaV51rYTSEuippXlBbou1&#10;fhBrZSw1dv99FQjkOMzMN0y67m0tLtT6yrGG8UiBIM6cqbjQsN9thksQPiAbrB2Thj/ysF49DFJM&#10;jOv4hy7bUIgIYZ+ghjKEJpHSZyVZ9CPXEEcvd63FEGVbSNNiF+G2lhOl5tJixXGhxIbeS8rO21+r&#10;4fCVn45T9V182FnTuV5Jti9S66fH/u0VRKA+3MO39qfR8Dx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kf6j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F611B1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F611B1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F611B1" w:rsidRPr="00F611B1">
        <w:t xml:space="preserve">Созданный документ </w:t>
      </w:r>
      <w:r w:rsidR="00F611B1" w:rsidRPr="00F611B1">
        <w:rPr>
          <w:b/>
        </w:rPr>
        <w:t>«Заявка на закупку»</w:t>
      </w:r>
      <w:r w:rsidR="00F611B1" w:rsidRPr="00F611B1">
        <w:t xml:space="preserve"> следует связать с опубликованным документом </w:t>
      </w:r>
      <w:r w:rsidR="00F611B1" w:rsidRPr="00F611B1">
        <w:rPr>
          <w:b/>
        </w:rPr>
        <w:t>«План-график</w:t>
      </w:r>
      <w:r w:rsidR="00F611B1" w:rsidRPr="00F611B1">
        <w:t xml:space="preserve">». Для этого необходимо открыть документ на редактирование по кнопке </w:t>
      </w:r>
      <w:r w:rsidR="00F611B1">
        <w:rPr>
          <w:noProof/>
          <w:lang w:eastAsia="ru-RU"/>
        </w:rPr>
        <w:drawing>
          <wp:inline distT="0" distB="0" distL="0" distR="0" wp14:anchorId="4603F2D1" wp14:editId="208710D2">
            <wp:extent cx="200025" cy="247650"/>
            <wp:effectExtent l="0" t="0" r="9525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11B1" w:rsidRPr="00F611B1">
        <w:t xml:space="preserve">и из справочника </w:t>
      </w:r>
      <w:r w:rsidR="00F611B1" w:rsidRPr="00F611B1">
        <w:rPr>
          <w:b/>
        </w:rPr>
        <w:t>«Номер лота»</w:t>
      </w:r>
      <w:r w:rsidR="00F611B1" w:rsidRPr="00F611B1">
        <w:t xml:space="preserve"> необходимо выбрать лот из опубликованного Плана-графика.</w:t>
      </w:r>
      <w:r w:rsidR="00F611B1" w:rsidRPr="00F611B1">
        <w:rPr>
          <w:noProof/>
          <w:lang w:eastAsia="ru-RU"/>
        </w:rPr>
        <w:t xml:space="preserve"> </w:t>
      </w:r>
    </w:p>
    <w:p w:rsidR="00F611B1" w:rsidRDefault="009F5729" w:rsidP="00F611B1">
      <w:pPr>
        <w:pStyle w:val="a1"/>
        <w:numPr>
          <w:ilvl w:val="0"/>
          <w:numId w:val="0"/>
        </w:numPr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89D1A68" wp14:editId="3E0B0AFB">
                <wp:simplePos x="0" y="0"/>
                <wp:positionH relativeFrom="column">
                  <wp:posOffset>-605790</wp:posOffset>
                </wp:positionH>
                <wp:positionV relativeFrom="paragraph">
                  <wp:posOffset>3910330</wp:posOffset>
                </wp:positionV>
                <wp:extent cx="6693535" cy="3545205"/>
                <wp:effectExtent l="0" t="0" r="0" b="0"/>
                <wp:wrapTopAndBottom/>
                <wp:docPr id="68" name="Группа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3535" cy="3545205"/>
                          <a:chOff x="0" y="0"/>
                          <a:chExt cx="6693535" cy="3545205"/>
                        </a:xfrm>
                      </wpg:grpSpPr>
                      <wpg:grpSp>
                        <wpg:cNvPr id="66" name="Группа 66"/>
                        <wpg:cNvGrpSpPr/>
                        <wpg:grpSpPr>
                          <a:xfrm>
                            <a:off x="0" y="0"/>
                            <a:ext cx="6693535" cy="3545205"/>
                            <a:chOff x="0" y="0"/>
                            <a:chExt cx="6694098" cy="3545456"/>
                          </a:xfrm>
                        </wpg:grpSpPr>
                        <pic:pic xmlns:pic="http://schemas.openxmlformats.org/drawingml/2006/picture">
                          <pic:nvPicPr>
                            <pic:cNvPr id="308" name="Рисунок 3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94098" cy="354545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3" name="Прямоугольник 313"/>
                          <wps:cNvSpPr/>
                          <wps:spPr>
                            <a:xfrm>
                              <a:off x="138021" y="2303253"/>
                              <a:ext cx="1335003" cy="293298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5939" y="2311879"/>
                            <a:ext cx="40322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6B0B" w:rsidRPr="009F5729" w:rsidRDefault="00B96B0B" w:rsidP="009F5729">
                              <w:pP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9F5729"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8" o:spid="_x0000_s1064" style="position:absolute;left:0;text-align:left;margin-left:-47.7pt;margin-top:307.9pt;width:527.05pt;height:279.15pt;z-index:251769856" coordsize="66935,35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">
                <v:group id="Группа 66" o:spid="_x0000_s1065" style="position:absolute;width:66935;height:35452" coordsize="66940,354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Рисунок 308" o:spid="_x0000_s1066" type="#_x0000_t75" style="position:absolute;width:66940;height:354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1koe9AAAA3AAAAA8AAABkcnMvZG93bnJldi54bWxET02LwjAQvS/4H8II3tZEXUWqUUSweFyr&#10;eB6asS02k9pErf/eHASPj/e9XHe2Fg9qfeVYw2ioQBDnzlRcaDgdd79zED4gG6wdk4YXeVivej9L&#10;TIx78oEeWShEDGGfoIYyhCaR0uclWfRD1xBH7uJaiyHCtpCmxWcMt7UcKzWTFiuODSU2tC0pv2Z3&#10;q2FaH5vsX23k7U92KZ2vqUnPqdaDfrdZgAjUha/4494bDRMV18Yz8QjI1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/WSh70AAADcAAAADwAAAAAAAAAAAAAAAACfAgAAZHJz&#10;L2Rvd25yZXYueG1sUEsFBgAAAAAEAAQA9wAAAIkDAAAAAA==&#10;">
                    <v:imagedata r:id="rId90" o:title=""/>
                    <v:path arrowok="t"/>
                  </v:shape>
                  <v:rect id="Прямоугольник 313" o:spid="_x0000_s1067" style="position:absolute;left:1380;top:23032;width:13350;height:29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uC8QA&#10;AADcAAAADwAAAGRycy9kb3ducmV2LnhtbESPQWvCQBSE74L/YXlCb3UTLVZTN6EUaqu3RsXrI/ua&#10;hGTfhuxq0n/fLRQ8DjPzDbPNRtOKG/WutqwgnkcgiAuray4VnI7vj2sQziNrbC2Tgh9ykKXTyRYT&#10;bQf+olvuSxEg7BJUUHnfJVK6oiKDbm474uB9296gD7Ivpe5xCHDTykUUraTBmsNChR29VVQ0+dUo&#10;2A+Ltr6UePjIm/zc2Kdd/LwxSj3MxtcXEJ5Gfw//tz+1gmW8hL8z4Qj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VrgvEAAAA3AAAAA8AAAAAAAAAAAAAAAAAmAIAAGRycy9k&#10;b3ducmV2LnhtbFBLBQYAAAAABAAEAPUAAACJAwAAAAA=&#10;" filled="f" strokecolor="red" strokeweight="3pt"/>
                </v:group>
                <v:shape id="_x0000_s1068" type="#_x0000_t202" style="position:absolute;left:11559;top:23118;width:403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B96B0B" w:rsidRPr="009F5729" w:rsidRDefault="00B96B0B" w:rsidP="009F5729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9F5729"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91A26" w:rsidRPr="00C91A26" w:rsidRDefault="009F5729" w:rsidP="009F5729">
      <w:pPr>
        <w:ind w:firstLine="708"/>
      </w:pPr>
      <w:r w:rsidRPr="00C91A26">
        <w:t xml:space="preserve">Данные по выбранному лоту в сформированный документ заявки на </w:t>
      </w:r>
      <w:r w:rsidR="00C91A26" w:rsidRPr="00C91A26">
        <w:t>осуществление закупки подгружаются с автоматическим</w:t>
      </w:r>
      <w:r w:rsidRPr="00C91A26">
        <w:t xml:space="preserve"> заполн</w:t>
      </w:r>
      <w:r w:rsidR="00C91A26" w:rsidRPr="00C91A26">
        <w:t>ением</w:t>
      </w:r>
      <w:r w:rsidRPr="00C91A26">
        <w:t xml:space="preserve"> реквизит</w:t>
      </w:r>
      <w:r w:rsidR="00C91A26" w:rsidRPr="00C91A26">
        <w:t>ов:</w:t>
      </w:r>
    </w:p>
    <w:p w:rsidR="00C91A26" w:rsidRPr="00C91A26" w:rsidRDefault="00C91A26" w:rsidP="009F5729">
      <w:pPr>
        <w:ind w:firstLine="708"/>
        <w:rPr>
          <w:i/>
        </w:rPr>
      </w:pPr>
      <w:r w:rsidRPr="00C91A26">
        <w:rPr>
          <w:i/>
        </w:rPr>
        <w:t>- «Наименование объекта закупки»</w:t>
      </w:r>
    </w:p>
    <w:p w:rsidR="00C91A26" w:rsidRPr="00C91A26" w:rsidRDefault="00C91A26" w:rsidP="009F5729">
      <w:pPr>
        <w:ind w:firstLine="708"/>
        <w:rPr>
          <w:i/>
        </w:rPr>
      </w:pPr>
      <w:r w:rsidRPr="00C91A26">
        <w:rPr>
          <w:i/>
        </w:rPr>
        <w:t>- «</w:t>
      </w:r>
      <w:r w:rsidR="009F5729" w:rsidRPr="00C91A26">
        <w:rPr>
          <w:i/>
        </w:rPr>
        <w:t>Способ определения поставщика</w:t>
      </w:r>
      <w:r w:rsidRPr="00C91A26">
        <w:rPr>
          <w:i/>
        </w:rPr>
        <w:t>»</w:t>
      </w:r>
    </w:p>
    <w:p w:rsidR="009F5729" w:rsidRDefault="00C91A26" w:rsidP="009F5729">
      <w:pPr>
        <w:ind w:firstLine="708"/>
      </w:pPr>
      <w:r w:rsidRPr="00C91A26">
        <w:rPr>
          <w:i/>
        </w:rPr>
        <w:t>-</w:t>
      </w:r>
      <w:r w:rsidR="009F5729" w:rsidRPr="00C91A26">
        <w:rPr>
          <w:i/>
        </w:rPr>
        <w:t xml:space="preserve"> «Товары/работы/услуги».</w:t>
      </w:r>
      <w:r w:rsidR="009F5729">
        <w:t xml:space="preserve"> </w:t>
      </w:r>
    </w:p>
    <w:p w:rsidR="00564668" w:rsidRDefault="00564668" w:rsidP="009F5729">
      <w:pPr>
        <w:ind w:firstLine="708"/>
      </w:pPr>
    </w:p>
    <w:p w:rsidR="00564668" w:rsidRDefault="003279FE" w:rsidP="009F5729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2119040" behindDoc="0" locked="0" layoutInCell="1" allowOverlap="1" wp14:anchorId="31887B05" wp14:editId="5BE446EE">
            <wp:simplePos x="0" y="0"/>
            <wp:positionH relativeFrom="column">
              <wp:posOffset>118110</wp:posOffset>
            </wp:positionH>
            <wp:positionV relativeFrom="paragraph">
              <wp:posOffset>354330</wp:posOffset>
            </wp:positionV>
            <wp:extent cx="6296025" cy="3762375"/>
            <wp:effectExtent l="0" t="0" r="9525" b="952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668">
        <w:t xml:space="preserve">Во вкладке </w:t>
      </w:r>
      <w:r w:rsidR="00564668">
        <w:rPr>
          <w:b/>
        </w:rPr>
        <w:t xml:space="preserve">«Условия </w:t>
      </w:r>
      <w:r>
        <w:rPr>
          <w:b/>
        </w:rPr>
        <w:t>обеспечения</w:t>
      </w:r>
      <w:r w:rsidR="00564668">
        <w:rPr>
          <w:b/>
        </w:rPr>
        <w:t xml:space="preserve">» </w:t>
      </w:r>
      <w:r w:rsidR="00564668">
        <w:t>необходимо заполнить «</w:t>
      </w:r>
      <w:r w:rsidR="00564668" w:rsidRPr="003279FE">
        <w:rPr>
          <w:b/>
        </w:rPr>
        <w:t>Обеспечение</w:t>
      </w:r>
      <w:r w:rsidRPr="003279FE">
        <w:rPr>
          <w:b/>
        </w:rPr>
        <w:t xml:space="preserve"> исполнения</w:t>
      </w:r>
      <w:r w:rsidR="00564668" w:rsidRPr="003279FE">
        <w:rPr>
          <w:b/>
        </w:rPr>
        <w:t xml:space="preserve"> контракта</w:t>
      </w:r>
      <w:r w:rsidR="00564668">
        <w:t xml:space="preserve">» </w:t>
      </w:r>
      <w:r>
        <w:t xml:space="preserve"> и «</w:t>
      </w:r>
      <w:r w:rsidRPr="003279FE">
        <w:rPr>
          <w:b/>
        </w:rPr>
        <w:t>Обеспечение заявки</w:t>
      </w:r>
      <w:r>
        <w:t>».</w:t>
      </w:r>
    </w:p>
    <w:p w:rsidR="003279FE" w:rsidRDefault="003279FE" w:rsidP="009F5729">
      <w:pPr>
        <w:ind w:firstLine="708"/>
      </w:pPr>
    </w:p>
    <w:p w:rsidR="003279FE" w:rsidRPr="00564668" w:rsidRDefault="003279FE" w:rsidP="009F5729">
      <w:pPr>
        <w:ind w:firstLine="708"/>
      </w:pPr>
    </w:p>
    <w:p w:rsidR="001325F2" w:rsidRPr="00564668" w:rsidRDefault="00E12079" w:rsidP="004A2ADE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01883587" wp14:editId="617A2E65">
                <wp:simplePos x="0" y="0"/>
                <wp:positionH relativeFrom="column">
                  <wp:posOffset>-633095</wp:posOffset>
                </wp:positionH>
                <wp:positionV relativeFrom="paragraph">
                  <wp:posOffset>753745</wp:posOffset>
                </wp:positionV>
                <wp:extent cx="7375525" cy="2251075"/>
                <wp:effectExtent l="0" t="0" r="15875" b="0"/>
                <wp:wrapTopAndBottom/>
                <wp:docPr id="82" name="Группа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75525" cy="2251075"/>
                          <a:chOff x="0" y="0"/>
                          <a:chExt cx="7375585" cy="2251495"/>
                        </a:xfrm>
                      </wpg:grpSpPr>
                      <pic:pic xmlns:pic="http://schemas.openxmlformats.org/drawingml/2006/picture">
                        <pic:nvPicPr>
                          <pic:cNvPr id="72" name="Рисунок 72"/>
                          <pic:cNvPicPr>
                            <a:picLocks noChangeAspect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5585" cy="22514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9" name="Группа 79"/>
                        <wpg:cNvGrpSpPr/>
                        <wpg:grpSpPr>
                          <a:xfrm>
                            <a:off x="51759" y="301925"/>
                            <a:ext cx="6579738" cy="387817"/>
                            <a:chOff x="0" y="0"/>
                            <a:chExt cx="6579738" cy="387817"/>
                          </a:xfrm>
                        </wpg:grpSpPr>
                        <wps:wsp>
                          <wps:cNvPr id="74" name="Прямоугольник 74"/>
                          <wps:cNvSpPr/>
                          <wps:spPr>
                            <a:xfrm>
                              <a:off x="0" y="0"/>
                              <a:ext cx="6512943" cy="387817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76513" y="60385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9F5729" w:rsidRDefault="00B96B0B" w:rsidP="00CA4192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0" name="Группа 80"/>
                        <wpg:cNvGrpSpPr/>
                        <wpg:grpSpPr>
                          <a:xfrm>
                            <a:off x="51759" y="715993"/>
                            <a:ext cx="7323826" cy="465826"/>
                            <a:chOff x="0" y="0"/>
                            <a:chExt cx="7323826" cy="465826"/>
                          </a:xfrm>
                        </wpg:grpSpPr>
                        <wps:wsp>
                          <wps:cNvPr id="73" name="Прямоугольник 73"/>
                          <wps:cNvSpPr/>
                          <wps:spPr>
                            <a:xfrm>
                              <a:off x="0" y="0"/>
                              <a:ext cx="7323826" cy="46582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38822" y="86264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9F5729" w:rsidRDefault="00B96B0B" w:rsidP="00CA4192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1" name="Группа 81"/>
                        <wpg:cNvGrpSpPr/>
                        <wpg:grpSpPr>
                          <a:xfrm>
                            <a:off x="2950234" y="1423359"/>
                            <a:ext cx="739655" cy="741656"/>
                            <a:chOff x="0" y="0"/>
                            <a:chExt cx="739655" cy="741656"/>
                          </a:xfrm>
                        </wpg:grpSpPr>
                        <wps:wsp>
                          <wps:cNvPr id="75" name="Прямоугольник 75"/>
                          <wps:cNvSpPr/>
                          <wps:spPr>
                            <a:xfrm>
                              <a:off x="0" y="0"/>
                              <a:ext cx="577970" cy="741656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6430" y="465826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9F5729" w:rsidRDefault="00B96B0B" w:rsidP="00CA4192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9F5729"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82" o:spid="_x0000_s1069" style="position:absolute;left:0;text-align:left;margin-left:-49.85pt;margin-top:59.35pt;width:580.75pt;height:177.25pt;z-index:251786240;mso-width-relative:margin" coordsize="73755,225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">
                <v:shape id="Рисунок 72" o:spid="_x0000_s1070" type="#_x0000_t75" style="position:absolute;width:73755;height:22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3LY/DAAAA2wAAAA8AAABkcnMvZG93bnJldi54bWxEj9FqwkAURN+F/sNyhb7pxiBRU1cpUkvx&#10;QVDzAZfsbRLM3o2725j+fbcg+DjMzBlmvR1MK3pyvrGsYDZNQBCXVjdcKSgu+8kShA/IGlvLpOCX&#10;PGw3L6M15tre+UT9OVQiQtjnqKAOocul9GVNBv3UdsTR+7bOYIjSVVI7vEe4aWWaJJk02HBcqLGj&#10;XU3l9fxjFAQ+dcmqv84/09tHkR1cVhzbg1Kv4+H9DUSgITzDj/aXVrBI4f9L/AFy8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jctj8MAAADbAAAADwAAAAAAAAAAAAAAAACf&#10;AgAAZHJzL2Rvd25yZXYueG1sUEsFBgAAAAAEAAQA9wAAAI8DAAAAAA==&#10;">
                  <v:imagedata r:id="rId93" o:title=""/>
                  <v:path arrowok="t"/>
                </v:shape>
                <v:group id="Группа 79" o:spid="_x0000_s1071" style="position:absolute;left:517;top:3019;width:65797;height:3878" coordsize="65797,38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rect id="Прямоугольник 74" o:spid="_x0000_s1072" style="position:absolute;width:65129;height:38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Peh8IA&#10;AADbAAAADwAAAGRycy9kb3ducmV2LnhtbESPQYvCMBSE7wv+h/AEb2uqyKrVKCKsrnuzKl4fzbMt&#10;bV5Kk7X13xtB2OMwM98wy3VnKnGnxhWWFYyGEQji1OqCMwXn0/fnDITzyBory6TgQQ7Wq97HEmNt&#10;Wz7SPfGZCBB2MSrIva9jKV2ak0E3tDVx8G62MeiDbDKpG2wD3FRyHEVf0mDBYSHHmrY5pWXyZxQc&#10;2nFVXDP83SdlcintZDeazo1Sg363WYDw1Pn/8Lv9oxVMJ/D6En6AX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96HwgAAANsAAAAPAAAAAAAAAAAAAAAAAJgCAABkcnMvZG93&#10;bnJldi54bWxQSwUGAAAAAAQABAD1AAAAhwMAAAAA&#10;" filled="f" strokecolor="red" strokeweight="3pt"/>
                  <v:shape id="_x0000_s1073" type="#_x0000_t202" style="position:absolute;left:61765;top:603;width:403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  <v:textbox>
                      <w:txbxContent>
                        <w:p w:rsidR="00B96B0B" w:rsidRPr="009F5729" w:rsidRDefault="00B96B0B" w:rsidP="00CA4192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80" o:spid="_x0000_s1074" style="position:absolute;left:517;top:7159;width:73238;height:4659" coordsize="73238,46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rect id="Прямоугольник 73" o:spid="_x0000_s1075" style="position:absolute;width:73238;height:4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pG88MA&#10;AADbAAAADwAAAGRycy9kb3ducmV2LnhtbESPT2vCQBTE7wW/w/IEb7rxD1Wjq0ih1XozKl4f2WcS&#10;kn0bsluTfvuuIPQ4zMxvmPW2M5V4UOMKywrGowgEcWp1wZmCy/lzuADhPLLGyjIp+CUH203vbY2x&#10;ti2f6JH4TAQIuxgV5N7XsZQuzcmgG9maOHh32xj0QTaZ1A22AW4qOYmid2mw4LCQY00fOaVl8mMU&#10;fLeTqrhleNwnZXIt7exrPF8apQb9brcC4anz/+FX+6AVzKfw/B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pG88MAAADbAAAADwAAAAAAAAAAAAAAAACYAgAAZHJzL2Rv&#10;d25yZXYueG1sUEsFBgAAAAAEAAQA9QAAAIgDAAAAAA==&#10;" filled="f" strokecolor="red" strokeweight="3pt"/>
                  <v:shape id="_x0000_s1076" type="#_x0000_t202" style="position:absolute;left:65388;top:862;width:403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  <v:textbox>
                      <w:txbxContent>
                        <w:p w:rsidR="00B96B0B" w:rsidRPr="009F5729" w:rsidRDefault="00B96B0B" w:rsidP="00CA4192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Группа 81" o:spid="_x0000_s1077" style="position:absolute;left:29502;top:14233;width:7396;height:7417" coordsize="7396,74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rect id="Прямоугольник 75" o:spid="_x0000_s1078" style="position:absolute;width:5779;height:74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97HMMA&#10;AADbAAAADwAAAGRycy9kb3ducmV2LnhtbESPQWvCQBSE7wX/w/IEb7pRtGp0FSm0Wm9Gxesj+0xC&#10;sm9DdmvSf98VhB6HmfmGWW87U4kHNa6wrGA8ikAQp1YXnCm4nD+HCxDOI2usLJOCX3Kw3fTe1hhr&#10;2/KJHonPRICwi1FB7n0dS+nSnAy6ka2Jg3e3jUEfZJNJ3WAb4KaSkyh6lwYLDgs51vSRU1omP0bB&#10;dzupiluGx31SJtfSTr/G86VRatDvdisQnjr/H361D1rBfAbPL+EH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97HMMAAADbAAAADwAAAAAAAAAAAAAAAACYAgAAZHJzL2Rv&#10;d25yZXYueG1sUEsFBgAAAAAEAAQA9QAAAIgDAAAAAA==&#10;" filled="f" strokecolor="red" strokeweight="3pt"/>
                  <v:shape id="_x0000_s1079" type="#_x0000_t202" style="position:absolute;left:3364;top:4658;width:403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  <v:textbox>
                      <w:txbxContent>
                        <w:p w:rsidR="00B96B0B" w:rsidRPr="009F5729" w:rsidRDefault="00B96B0B" w:rsidP="00CA4192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 w:rsidRPr="009F5729"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564668">
        <w:t xml:space="preserve">Во вкладке </w:t>
      </w:r>
      <w:r w:rsidR="00564668" w:rsidRPr="00564668">
        <w:rPr>
          <w:b/>
        </w:rPr>
        <w:t>«Финансирование»</w:t>
      </w:r>
      <w:r w:rsidR="00564668">
        <w:rPr>
          <w:b/>
        </w:rPr>
        <w:t xml:space="preserve"> </w:t>
      </w:r>
      <w:r w:rsidR="00564668">
        <w:t xml:space="preserve">необходимо заполнить </w:t>
      </w:r>
      <w:r w:rsidR="00564668" w:rsidRPr="00CA4192">
        <w:rPr>
          <w:b/>
        </w:rPr>
        <w:t>«Источник финансирования»</w:t>
      </w:r>
      <w:r w:rsidR="00CA4192">
        <w:t xml:space="preserve">, выбрать из справочника вид бюджетных или внебюджетных средств и в таблице так же для каждой строки выбрать </w:t>
      </w:r>
      <w:r w:rsidR="00CA4192" w:rsidRPr="00CA4192">
        <w:rPr>
          <w:b/>
        </w:rPr>
        <w:t>«Вид средств»</w:t>
      </w:r>
      <w:r w:rsidR="0030240B">
        <w:t xml:space="preserve"> (</w:t>
      </w:r>
      <w:r w:rsidR="0030240B" w:rsidRPr="00C91A26">
        <w:t xml:space="preserve">бюджет и/или </w:t>
      </w:r>
      <w:proofErr w:type="spellStart"/>
      <w:r w:rsidR="0030240B" w:rsidRPr="00C91A26">
        <w:t>вне</w:t>
      </w:r>
      <w:r w:rsidR="00CA4192" w:rsidRPr="00C91A26">
        <w:t>бюджет</w:t>
      </w:r>
      <w:proofErr w:type="spellEnd"/>
      <w:r w:rsidR="00CA4192">
        <w:t>)</w:t>
      </w:r>
    </w:p>
    <w:p w:rsidR="00E12079" w:rsidRDefault="00E12079">
      <w:pPr>
        <w:suppressAutoHyphens w:val="0"/>
        <w:spacing w:after="200" w:line="276" w:lineRule="auto"/>
        <w:jc w:val="left"/>
      </w:pPr>
    </w:p>
    <w:p w:rsidR="00E12079" w:rsidRDefault="00F7670A" w:rsidP="004A2ADE">
      <w:pPr>
        <w:pStyle w:val="a1"/>
        <w:numPr>
          <w:ilvl w:val="0"/>
          <w:numId w:val="0"/>
        </w:numPr>
        <w:ind w:firstLine="709"/>
        <w:jc w:val="both"/>
      </w:pPr>
      <w:r>
        <w:t xml:space="preserve">Вкладка </w:t>
      </w:r>
      <w:r w:rsidRPr="00F7670A">
        <w:rPr>
          <w:b/>
        </w:rPr>
        <w:t>«Дополнительные сведения»</w:t>
      </w:r>
      <w:r>
        <w:t xml:space="preserve"> заполняется полностью, в соответствии с необходимыми требованиями</w:t>
      </w:r>
      <w:r w:rsidR="00E12079">
        <w:t>. В строке «</w:t>
      </w:r>
      <w:r w:rsidR="00E12079" w:rsidRPr="003279FE">
        <w:rPr>
          <w:b/>
        </w:rPr>
        <w:t>Процедура будет проведена уполномоченным органом</w:t>
      </w:r>
      <w:r w:rsidR="00E12079">
        <w:t xml:space="preserve">» значение </w:t>
      </w:r>
      <w:r w:rsidR="00E12079" w:rsidRPr="00D4295F">
        <w:rPr>
          <w:b/>
        </w:rPr>
        <w:t>«ДА»</w:t>
      </w:r>
      <w:r w:rsidR="00E12079">
        <w:t xml:space="preserve"> выбирается только в том случае, если способ определения поставщика указан: «Электронный аукцион, Открытый конкурс или Запрос предложений», во всех остальных случаях поле остается со значением </w:t>
      </w:r>
      <w:r w:rsidR="00E12079" w:rsidRPr="00D4295F">
        <w:rPr>
          <w:b/>
        </w:rPr>
        <w:t>«НЕТ»</w:t>
      </w:r>
      <w:r w:rsidR="00E12079">
        <w:t>.</w:t>
      </w:r>
    </w:p>
    <w:p w:rsidR="00D4295F" w:rsidRDefault="007B176E" w:rsidP="00E12079">
      <w:pPr>
        <w:pStyle w:val="a1"/>
        <w:numPr>
          <w:ilvl w:val="0"/>
          <w:numId w:val="0"/>
        </w:numPr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20064" behindDoc="0" locked="0" layoutInCell="1" allowOverlap="1" wp14:anchorId="4CD87A54" wp14:editId="27D9C1AF">
            <wp:simplePos x="0" y="0"/>
            <wp:positionH relativeFrom="column">
              <wp:posOffset>38100</wp:posOffset>
            </wp:positionH>
            <wp:positionV relativeFrom="paragraph">
              <wp:posOffset>450215</wp:posOffset>
            </wp:positionV>
            <wp:extent cx="6297295" cy="3105785"/>
            <wp:effectExtent l="0" t="0" r="8255" b="0"/>
            <wp:wrapTopAndBottom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95F">
        <w:t xml:space="preserve">Далее требуется внести </w:t>
      </w:r>
      <w:r w:rsidR="00D4295F" w:rsidRPr="00D4295F">
        <w:rPr>
          <w:b/>
        </w:rPr>
        <w:t>«</w:t>
      </w:r>
      <w:r w:rsidRPr="007B176E">
        <w:rPr>
          <w:b/>
        </w:rPr>
        <w:t>Организация, осуществляющая закупку</w:t>
      </w:r>
      <w:r w:rsidR="00D4295F" w:rsidRPr="00D4295F">
        <w:rPr>
          <w:b/>
        </w:rPr>
        <w:t>»</w:t>
      </w:r>
      <w:r w:rsidR="00D4295F">
        <w:t xml:space="preserve">, необходимо выбрать значение из справочника: </w:t>
      </w:r>
      <w:r w:rsidR="00D4295F" w:rsidRPr="00D4295F">
        <w:t>«Комитет  гос</w:t>
      </w:r>
      <w:r w:rsidR="00C91A26">
        <w:t xml:space="preserve">ударственных </w:t>
      </w:r>
      <w:r w:rsidR="00D4295F" w:rsidRPr="00D4295F">
        <w:t>закупок Мурманской области»</w:t>
      </w:r>
      <w:r w:rsidR="00D4295F">
        <w:t>.</w:t>
      </w:r>
    </w:p>
    <w:p w:rsidR="00E12079" w:rsidRDefault="00E12079" w:rsidP="00E12079">
      <w:pPr>
        <w:pStyle w:val="a1"/>
        <w:numPr>
          <w:ilvl w:val="0"/>
          <w:numId w:val="0"/>
        </w:numPr>
        <w:ind w:firstLine="709"/>
      </w:pPr>
    </w:p>
    <w:p w:rsidR="00564668" w:rsidRDefault="00F7670A" w:rsidP="00E12079">
      <w:pPr>
        <w:pStyle w:val="a1"/>
        <w:numPr>
          <w:ilvl w:val="0"/>
          <w:numId w:val="0"/>
        </w:numPr>
        <w:ind w:firstLine="709"/>
      </w:pPr>
      <w:r>
        <w:t xml:space="preserve"> Вкладка </w:t>
      </w:r>
      <w:r w:rsidRPr="00F7670A">
        <w:rPr>
          <w:b/>
        </w:rPr>
        <w:t>«Требования к участнику»</w:t>
      </w:r>
      <w:r>
        <w:t xml:space="preserve"> заполняется в соответствии с необходимыми требованиями.</w:t>
      </w:r>
    </w:p>
    <w:p w:rsidR="009F0B72" w:rsidRDefault="009F0B72" w:rsidP="00F7670A">
      <w:pPr>
        <w:pStyle w:val="a1"/>
        <w:numPr>
          <w:ilvl w:val="0"/>
          <w:numId w:val="0"/>
        </w:numPr>
      </w:pPr>
    </w:p>
    <w:p w:rsidR="004A2ADE" w:rsidRDefault="004A2ADE">
      <w:pPr>
        <w:suppressAutoHyphens w:val="0"/>
        <w:spacing w:after="200" w:line="276" w:lineRule="auto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9F0B72" w:rsidRPr="009F0B72" w:rsidRDefault="009F0B72" w:rsidP="00BF409C">
      <w:pPr>
        <w:pStyle w:val="a1"/>
        <w:numPr>
          <w:ilvl w:val="2"/>
          <w:numId w:val="11"/>
        </w:numPr>
        <w:outlineLvl w:val="2"/>
      </w:pPr>
      <w:bookmarkStart w:id="29" w:name="_Toc475433862"/>
      <w:r>
        <w:rPr>
          <w:b/>
          <w:sz w:val="30"/>
          <w:szCs w:val="30"/>
        </w:rPr>
        <w:lastRenderedPageBreak/>
        <w:t>Заполнение заявки на закупку при проведении совместных торгов.</w:t>
      </w:r>
      <w:bookmarkEnd w:id="29"/>
    </w:p>
    <w:p w:rsidR="00E12079" w:rsidRDefault="009F0B72" w:rsidP="009F0B72">
      <w:pPr>
        <w:pStyle w:val="a1"/>
        <w:numPr>
          <w:ilvl w:val="0"/>
          <w:numId w:val="0"/>
        </w:numPr>
        <w:ind w:firstLine="709"/>
      </w:pPr>
      <w:r>
        <w:t xml:space="preserve">Заявка заполняется в соответствии с пунктом </w:t>
      </w:r>
      <w:r w:rsidR="001B6127">
        <w:t>2.4.4</w:t>
      </w:r>
      <w:r w:rsidR="00E12079">
        <w:t xml:space="preserve">. </w:t>
      </w:r>
    </w:p>
    <w:p w:rsidR="001F3619" w:rsidRDefault="00E12079" w:rsidP="009F0B72">
      <w:pPr>
        <w:pStyle w:val="a1"/>
        <w:numPr>
          <w:ilvl w:val="0"/>
          <w:numId w:val="0"/>
        </w:numPr>
        <w:ind w:firstLine="709"/>
        <w:rPr>
          <w:b/>
          <w:noProof/>
          <w:color w:val="FF0000"/>
          <w:sz w:val="26"/>
          <w:szCs w:val="26"/>
          <w:lang w:eastAsia="ru-RU"/>
        </w:rPr>
      </w:pPr>
      <w:proofErr w:type="gramStart"/>
      <w:r>
        <w:t xml:space="preserve">Во вкладке </w:t>
      </w:r>
      <w:r w:rsidRPr="00E12079">
        <w:rPr>
          <w:b/>
        </w:rPr>
        <w:t>«Дополнительные сведенья»</w:t>
      </w:r>
      <w:r w:rsidRPr="00E12079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необходимо в  разделе </w:t>
      </w:r>
      <w:r w:rsidRPr="00E12079">
        <w:rPr>
          <w:b/>
          <w:noProof/>
          <w:lang w:eastAsia="ru-RU"/>
        </w:rPr>
        <w:t>«Сведенья о проведении совместных торгов»</w:t>
      </w:r>
      <w:r>
        <w:rPr>
          <w:noProof/>
          <w:lang w:eastAsia="ru-RU"/>
        </w:rPr>
        <w:t xml:space="preserve">  в строке </w:t>
      </w:r>
      <w:r w:rsidR="001B6127">
        <w:rPr>
          <w:b/>
          <w:noProof/>
          <w:lang w:eastAsia="ru-RU"/>
        </w:rPr>
        <w:t>«Пре</w:t>
      </w:r>
      <w:r w:rsidRPr="00E12079">
        <w:rPr>
          <w:b/>
          <w:noProof/>
          <w:lang w:eastAsia="ru-RU"/>
        </w:rPr>
        <w:t>дусматривается проведение совместных торгов»</w:t>
      </w:r>
      <w:r>
        <w:rPr>
          <w:noProof/>
          <w:lang w:eastAsia="ru-RU"/>
        </w:rPr>
        <w:t xml:space="preserve"> установить </w:t>
      </w:r>
      <w:r w:rsidRPr="00E12079">
        <w:rPr>
          <w:b/>
          <w:noProof/>
          <w:lang w:eastAsia="ru-RU"/>
        </w:rPr>
        <w:t>«Да»</w:t>
      </w:r>
      <w:r w:rsidRPr="00E12079">
        <w:rPr>
          <w:noProof/>
          <w:lang w:eastAsia="ru-RU"/>
        </w:rPr>
        <w:t>,</w:t>
      </w:r>
      <w:r>
        <w:rPr>
          <w:noProof/>
          <w:lang w:eastAsia="ru-RU"/>
        </w:rPr>
        <w:t xml:space="preserve"> в строке </w:t>
      </w:r>
      <w:r w:rsidRPr="00E12079">
        <w:rPr>
          <w:b/>
          <w:noProof/>
          <w:lang w:eastAsia="ru-RU"/>
        </w:rPr>
        <w:t>«Инициатор совместных торгов»</w:t>
      </w:r>
      <w:r>
        <w:rPr>
          <w:noProof/>
          <w:lang w:eastAsia="ru-RU"/>
        </w:rPr>
        <w:t xml:space="preserve"> указать </w:t>
      </w:r>
      <w:r w:rsidRPr="00E12079">
        <w:rPr>
          <w:b/>
          <w:noProof/>
          <w:color w:val="FF0000"/>
          <w:sz w:val="26"/>
          <w:szCs w:val="26"/>
          <w:lang w:eastAsia="ru-RU"/>
        </w:rPr>
        <w:t>«Комитет  госзакупок Мурманской области»</w:t>
      </w:r>
      <w:r w:rsidR="005E3734">
        <w:rPr>
          <w:b/>
          <w:noProof/>
          <w:color w:val="FF0000"/>
          <w:sz w:val="26"/>
          <w:szCs w:val="26"/>
          <w:lang w:eastAsia="ru-RU"/>
        </w:rPr>
        <w:t xml:space="preserve">. </w:t>
      </w:r>
      <w:proofErr w:type="gramEnd"/>
    </w:p>
    <w:p w:rsidR="009F0B72" w:rsidRPr="005E3734" w:rsidRDefault="007B176E" w:rsidP="009F0B72">
      <w:pPr>
        <w:pStyle w:val="a1"/>
        <w:numPr>
          <w:ilvl w:val="0"/>
          <w:numId w:val="0"/>
        </w:numPr>
        <w:ind w:firstLine="709"/>
        <w:rPr>
          <w:noProof/>
          <w:color w:val="FF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121088" behindDoc="0" locked="0" layoutInCell="1" allowOverlap="1" wp14:anchorId="77120828" wp14:editId="09CFE2C4">
            <wp:simplePos x="0" y="0"/>
            <wp:positionH relativeFrom="column">
              <wp:posOffset>-232410</wp:posOffset>
            </wp:positionH>
            <wp:positionV relativeFrom="paragraph">
              <wp:posOffset>394970</wp:posOffset>
            </wp:positionV>
            <wp:extent cx="6297295" cy="2294890"/>
            <wp:effectExtent l="0" t="0" r="8255" b="0"/>
            <wp:wrapTopAndBottom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29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734">
        <w:t xml:space="preserve">При установке данного признака необходимо, чтобы в лоте плана-графика, в строке </w:t>
      </w:r>
      <w:r w:rsidR="005E3734" w:rsidRPr="005E3734">
        <w:rPr>
          <w:b/>
        </w:rPr>
        <w:t>«Совместные торги»</w:t>
      </w:r>
      <w:r w:rsidR="005E3734">
        <w:t xml:space="preserve"> тоже стоял признак </w:t>
      </w:r>
      <w:r w:rsidR="005E3734" w:rsidRPr="005E3734">
        <w:rPr>
          <w:b/>
        </w:rPr>
        <w:t>«Да»</w:t>
      </w:r>
      <w:r w:rsidR="005E3734">
        <w:rPr>
          <w:b/>
        </w:rPr>
        <w:t>.</w:t>
      </w:r>
      <w:r w:rsidR="001F3619" w:rsidRPr="001F3619">
        <w:rPr>
          <w:noProof/>
          <w:lang w:eastAsia="ru-RU"/>
        </w:rPr>
        <w:t xml:space="preserve"> </w:t>
      </w:r>
    </w:p>
    <w:p w:rsidR="00E12079" w:rsidRDefault="00E12079" w:rsidP="009F0B72">
      <w:pPr>
        <w:pStyle w:val="a1"/>
        <w:numPr>
          <w:ilvl w:val="0"/>
          <w:numId w:val="0"/>
        </w:numPr>
        <w:ind w:firstLine="709"/>
        <w:rPr>
          <w:noProof/>
          <w:lang w:eastAsia="ru-RU"/>
        </w:rPr>
      </w:pPr>
    </w:p>
    <w:p w:rsidR="00E12079" w:rsidRPr="00261DFC" w:rsidRDefault="00261DFC" w:rsidP="00BF409C">
      <w:pPr>
        <w:pStyle w:val="a1"/>
        <w:numPr>
          <w:ilvl w:val="2"/>
          <w:numId w:val="11"/>
        </w:numPr>
        <w:outlineLvl w:val="2"/>
      </w:pPr>
      <w:bookmarkStart w:id="30" w:name="_Toc475433863"/>
      <w:r>
        <w:rPr>
          <w:b/>
          <w:sz w:val="30"/>
          <w:szCs w:val="30"/>
        </w:rPr>
        <w:t>Заполнение заявки на закупку при невозможности определить</w:t>
      </w:r>
      <w:r>
        <w:t xml:space="preserve"> </w:t>
      </w:r>
      <w:r w:rsidRPr="00261DFC">
        <w:rPr>
          <w:b/>
          <w:sz w:val="30"/>
          <w:szCs w:val="30"/>
        </w:rPr>
        <w:t>объем товаров, работ (услуг)</w:t>
      </w:r>
      <w:bookmarkEnd w:id="30"/>
    </w:p>
    <w:p w:rsidR="00261DFC" w:rsidRDefault="00261DFC" w:rsidP="00261DFC">
      <w:pPr>
        <w:pStyle w:val="a1"/>
        <w:numPr>
          <w:ilvl w:val="0"/>
          <w:numId w:val="0"/>
        </w:numPr>
        <w:ind w:firstLine="709"/>
      </w:pPr>
      <w:r>
        <w:t xml:space="preserve">Заявка заполняется в соответствии с пунктом </w:t>
      </w:r>
      <w:r w:rsidR="007B176E">
        <w:t>2.6.3.</w:t>
      </w:r>
      <w:r>
        <w:t xml:space="preserve"> </w:t>
      </w:r>
    </w:p>
    <w:p w:rsidR="001F3619" w:rsidRDefault="00261DFC" w:rsidP="00261DFC">
      <w:pPr>
        <w:pStyle w:val="a1"/>
        <w:numPr>
          <w:ilvl w:val="0"/>
          <w:numId w:val="0"/>
        </w:numPr>
        <w:ind w:firstLine="709"/>
      </w:pPr>
      <w:r>
        <w:t xml:space="preserve">Во вкладке «Товары, работы, услуги» необходимо поставить галочку «Невозможно определить количество товара, объем подлежащих выполнению работ, оказанию услуг (в соответствии с п. 2 ст. 42 </w:t>
      </w:r>
      <w:proofErr w:type="spellStart"/>
      <w:r>
        <w:t>фз</w:t>
      </w:r>
      <w:proofErr w:type="spellEnd"/>
      <w:r>
        <w:t xml:space="preserve"> 44)»</w:t>
      </w:r>
      <w:r w:rsidR="005E3734">
        <w:t xml:space="preserve"> Количество товара, работ, ус</w:t>
      </w:r>
      <w:r w:rsidR="001F3619">
        <w:t>луг</w:t>
      </w:r>
      <w:r w:rsidR="005E3734">
        <w:t xml:space="preserve"> автоматически будет равно 1. </w:t>
      </w:r>
    </w:p>
    <w:p w:rsidR="00AE18CC" w:rsidRPr="008B5E4C" w:rsidRDefault="007B176E" w:rsidP="00261DFC">
      <w:pPr>
        <w:pStyle w:val="a1"/>
        <w:numPr>
          <w:ilvl w:val="0"/>
          <w:numId w:val="0"/>
        </w:numPr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421F8A0" wp14:editId="464BE667">
                <wp:simplePos x="0" y="0"/>
                <wp:positionH relativeFrom="column">
                  <wp:posOffset>-521970</wp:posOffset>
                </wp:positionH>
                <wp:positionV relativeFrom="paragraph">
                  <wp:posOffset>80645</wp:posOffset>
                </wp:positionV>
                <wp:extent cx="6696075" cy="1638300"/>
                <wp:effectExtent l="19050" t="0" r="9525" b="0"/>
                <wp:wrapTopAndBottom/>
                <wp:docPr id="98" name="Группа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1638300"/>
                          <a:chOff x="0" y="0"/>
                          <a:chExt cx="6696075" cy="1638300"/>
                        </a:xfrm>
                      </wpg:grpSpPr>
                      <pic:pic xmlns:pic="http://schemas.openxmlformats.org/drawingml/2006/picture">
                        <pic:nvPicPr>
                          <pic:cNvPr id="96" name="Рисунок 96"/>
                          <pic:cNvPicPr>
                            <a:picLocks noChangeAspect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6075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Прямоугольник 97"/>
                        <wps:cNvSpPr/>
                        <wps:spPr>
                          <a:xfrm>
                            <a:off x="0" y="552450"/>
                            <a:ext cx="6067425" cy="2095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98" o:spid="_x0000_s1026" style="position:absolute;margin-left:-41.1pt;margin-top:6.35pt;width:527.25pt;height:129pt;z-index:251802624" coordsize="66960,163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">
                <v:shape id="Рисунок 96" o:spid="_x0000_s1027" type="#_x0000_t75" style="position:absolute;width:66960;height:16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bYQzDAAAA2wAAAA8AAABkcnMvZG93bnJldi54bWxEj0+LwjAUxO8LfofwBG9rqoir1SgiqHsR&#10;tv4Db4/m2Rabl9JE7X57Iwgeh5n5DTOdN6YUd6pdYVlBrxuBIE6tLjhTcNivvkcgnEfWWFomBf/k&#10;YD5rfU0x1vbBCd13PhMBwi5GBbn3VSylS3My6Lq2Ig7exdYGfZB1JnWNjwA3pexH0VAaLDgs5FjR&#10;Mqf0ursZBdvraJvav2OyPuNmMPhpTglao1Sn3SwmIDw1/hN+t3+1gvEQXl/CD5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BthDMMAAADbAAAADwAAAAAAAAAAAAAAAACf&#10;AgAAZHJzL2Rvd25yZXYueG1sUEsFBgAAAAAEAAQA9wAAAI8DAAAAAA==&#10;">
                  <v:imagedata r:id="rId166" o:title=""/>
                  <v:path arrowok="t"/>
                </v:shape>
                <v:rect id="Прямоугольник 97" o:spid="_x0000_s1028" style="position:absolute;top:5524;width:60674;height:2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2mCsIA&#10;AADbAAAADwAAAGRycy9kb3ducmV2LnhtbESPT4vCMBTE74LfITzBm6aK+KcaRRbWdb1ZFa+P5tmW&#10;Ni+libb77TcLCx6HmfkNs9l1phIvalxhWcFkHIEgTq0uOFNwvXyOliCcR9ZYWSYFP+Rgt+33Nhhr&#10;2/KZXonPRICwi1FB7n0dS+nSnAy6sa2Jg/ewjUEfZJNJ3WAb4KaS0yiaS4MFh4Uca/rIKS2Tp1Hw&#10;3U6r4p7h6Sspk1tpZ4fJYmWUGg66/RqEp86/w//to1awWsDfl/AD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XaYKwgAAANsAAAAPAAAAAAAAAAAAAAAAAJgCAABkcnMvZG93&#10;bnJldi54bWxQSwUGAAAAAAQABAD1AAAAhwMAAAAA&#10;" filled="f" strokecolor="red" strokeweight="3pt"/>
                <w10:wrap type="topAndBottom"/>
              </v:group>
            </w:pict>
          </mc:Fallback>
        </mc:AlternateContent>
      </w:r>
    </w:p>
    <w:p w:rsidR="00261DFC" w:rsidRDefault="005E3734" w:rsidP="00261DFC">
      <w:pPr>
        <w:pStyle w:val="a1"/>
        <w:numPr>
          <w:ilvl w:val="0"/>
          <w:numId w:val="0"/>
        </w:numPr>
        <w:ind w:firstLine="709"/>
      </w:pPr>
      <w:r>
        <w:t xml:space="preserve">При установке данного признака необходимо, чтобы в лоте плана-графика </w:t>
      </w:r>
      <w:r w:rsidR="001F3619">
        <w:t>был выставлен такой же признак.</w:t>
      </w:r>
    </w:p>
    <w:p w:rsidR="007B176E" w:rsidRDefault="007B176E" w:rsidP="00261DFC">
      <w:pPr>
        <w:pStyle w:val="a1"/>
        <w:numPr>
          <w:ilvl w:val="0"/>
          <w:numId w:val="0"/>
        </w:numPr>
        <w:ind w:firstLine="709"/>
      </w:pPr>
    </w:p>
    <w:p w:rsidR="007B176E" w:rsidRDefault="007B176E" w:rsidP="00261DFC">
      <w:pPr>
        <w:pStyle w:val="a1"/>
        <w:numPr>
          <w:ilvl w:val="0"/>
          <w:numId w:val="0"/>
        </w:numPr>
        <w:ind w:firstLine="709"/>
      </w:pPr>
    </w:p>
    <w:p w:rsidR="007B176E" w:rsidRDefault="007B176E" w:rsidP="00261DFC">
      <w:pPr>
        <w:pStyle w:val="a1"/>
        <w:numPr>
          <w:ilvl w:val="0"/>
          <w:numId w:val="0"/>
        </w:numPr>
        <w:ind w:firstLine="709"/>
      </w:pPr>
    </w:p>
    <w:p w:rsidR="007B176E" w:rsidRDefault="007B176E" w:rsidP="00261DFC">
      <w:pPr>
        <w:pStyle w:val="a1"/>
        <w:numPr>
          <w:ilvl w:val="0"/>
          <w:numId w:val="0"/>
        </w:numPr>
        <w:ind w:firstLine="709"/>
      </w:pPr>
    </w:p>
    <w:p w:rsidR="007B176E" w:rsidRDefault="007B176E" w:rsidP="00261DFC">
      <w:pPr>
        <w:pStyle w:val="a1"/>
        <w:numPr>
          <w:ilvl w:val="0"/>
          <w:numId w:val="0"/>
        </w:numPr>
        <w:ind w:firstLine="709"/>
      </w:pPr>
    </w:p>
    <w:p w:rsidR="007B176E" w:rsidRDefault="007B176E" w:rsidP="00261DFC">
      <w:pPr>
        <w:pStyle w:val="a1"/>
        <w:numPr>
          <w:ilvl w:val="0"/>
          <w:numId w:val="0"/>
        </w:numPr>
        <w:ind w:firstLine="709"/>
      </w:pPr>
    </w:p>
    <w:p w:rsidR="007B176E" w:rsidRDefault="007B176E" w:rsidP="00261DFC">
      <w:pPr>
        <w:pStyle w:val="a1"/>
        <w:numPr>
          <w:ilvl w:val="0"/>
          <w:numId w:val="0"/>
        </w:numPr>
        <w:ind w:firstLine="709"/>
      </w:pPr>
    </w:p>
    <w:p w:rsidR="00CB4E2A" w:rsidRDefault="00CB4E2A" w:rsidP="00FE74A3">
      <w:pPr>
        <w:pStyle w:val="2"/>
        <w:numPr>
          <w:ilvl w:val="2"/>
          <w:numId w:val="11"/>
        </w:numPr>
        <w:suppressAutoHyphens/>
        <w:spacing w:before="120" w:after="120"/>
        <w:jc w:val="left"/>
        <w:outlineLvl w:val="2"/>
        <w:rPr>
          <w:sz w:val="30"/>
          <w:szCs w:val="30"/>
        </w:rPr>
      </w:pPr>
      <w:bookmarkStart w:id="31" w:name="_Ref355605283"/>
      <w:bookmarkStart w:id="32" w:name="_Ref355605107"/>
      <w:r>
        <w:rPr>
          <w:sz w:val="30"/>
          <w:szCs w:val="30"/>
        </w:rPr>
        <w:lastRenderedPageBreak/>
        <w:t xml:space="preserve"> </w:t>
      </w:r>
      <w:bookmarkStart w:id="33" w:name="_Toc419989700"/>
      <w:bookmarkStart w:id="34" w:name="_Toc475433864"/>
      <w:r>
        <w:rPr>
          <w:sz w:val="30"/>
          <w:szCs w:val="30"/>
        </w:rPr>
        <w:t>Разрыв связи документов заявки на закупку и лота плана-графика (</w:t>
      </w:r>
      <w:proofErr w:type="spellStart"/>
      <w:r>
        <w:rPr>
          <w:sz w:val="30"/>
          <w:szCs w:val="30"/>
        </w:rPr>
        <w:t>забраковка</w:t>
      </w:r>
      <w:proofErr w:type="spellEnd"/>
      <w:r>
        <w:rPr>
          <w:sz w:val="30"/>
          <w:szCs w:val="30"/>
        </w:rPr>
        <w:t xml:space="preserve"> документа)</w:t>
      </w:r>
      <w:bookmarkEnd w:id="33"/>
      <w:bookmarkEnd w:id="34"/>
    </w:p>
    <w:p w:rsidR="00E72E18" w:rsidRDefault="007B176E" w:rsidP="00CB4E2A">
      <w:pPr>
        <w:pStyle w:val="a6"/>
        <w:rPr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00ED52C" wp14:editId="2414BB73">
                <wp:simplePos x="0" y="0"/>
                <wp:positionH relativeFrom="column">
                  <wp:posOffset>147320</wp:posOffset>
                </wp:positionH>
                <wp:positionV relativeFrom="paragraph">
                  <wp:posOffset>802005</wp:posOffset>
                </wp:positionV>
                <wp:extent cx="5943600" cy="2266950"/>
                <wp:effectExtent l="0" t="0" r="0" b="0"/>
                <wp:wrapTopAndBottom/>
                <wp:docPr id="427" name="Группа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66950"/>
                          <a:chOff x="0" y="0"/>
                          <a:chExt cx="5943600" cy="2266950"/>
                        </a:xfrm>
                      </wpg:grpSpPr>
                      <pic:pic xmlns:pic="http://schemas.openxmlformats.org/drawingml/2006/picture">
                        <pic:nvPicPr>
                          <pic:cNvPr id="424" name="Рисунок 424"/>
                          <pic:cNvPicPr>
                            <a:picLocks noChangeAspect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66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Прямоугольник 425"/>
                        <wps:cNvSpPr/>
                        <wps:spPr>
                          <a:xfrm>
                            <a:off x="285750" y="1257300"/>
                            <a:ext cx="1743075" cy="2000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Прямоугольник 426"/>
                        <wps:cNvSpPr/>
                        <wps:spPr>
                          <a:xfrm>
                            <a:off x="2981325" y="542925"/>
                            <a:ext cx="1171575" cy="152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27" o:spid="_x0000_s1026" style="position:absolute;margin-left:11.6pt;margin-top:63.15pt;width:468pt;height:178.5pt;z-index:251972608" coordsize="59436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">
                <v:shape id="Рисунок 424" o:spid="_x0000_s1027" type="#_x0000_t75" style="position:absolute;width:59436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wU9TFAAAA3AAAAA8AAABkcnMvZG93bnJldi54bWxEj0GLwjAUhO/C/ofwFryIpquyatcoqyjo&#10;UdeD3h7Nsy3bvJQm2uqvN4LgcZiZb5jpvDGFuFLlcssKvnoRCOLE6pxTBYe/dXcMwnlkjYVlUnAj&#10;B/PZR2uKsbY17+i696kIEHYxKsi8L2MpXZKRQdezJXHwzrYy6IOsUqkrrAPcFLIfRd/SYM5hIcOS&#10;lhkl//uLUVCvF+fB6nK/nRaT0WQ7Otjo2LFKtT+b3x8Qnhr/Dr/aG61g2B/C80w4An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8FPUxQAAANwAAAAPAAAAAAAAAAAAAAAA&#10;AJ8CAABkcnMvZG93bnJldi54bWxQSwUGAAAAAAQABAD3AAAAkQMAAAAA&#10;">
                  <v:imagedata r:id="rId168" o:title=""/>
                  <v:path arrowok="t"/>
                </v:shape>
                <v:rect id="Прямоугольник 425" o:spid="_x0000_s1028" style="position:absolute;left:2857;top:12573;width:17431;height:2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aUPMQA&#10;AADcAAAADwAAAGRycy9kb3ducmV2LnhtbESPT4vCMBTE7wt+h/AEb5padP9Uo4jg6nrbrrLXR/Ns&#10;S5uX0mRt/fZGEPY4zMxvmOW6N7W4UutKywqmkwgEcWZ1ybmC089u/A7CeWSNtWVScCMH69XgZYmJ&#10;th1/0zX1uQgQdgkqKLxvEildVpBBN7ENcfAutjXog2xzqVvsAtzUMo6iV2mw5LBQYEPbgrIq/TMK&#10;vrq4Ln9zPO7TKj1XdvY5ffswSo2G/WYBwlPv/8PP9kErmMVzeJw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2lDzEAAAA3AAAAA8AAAAAAAAAAAAAAAAAmAIAAGRycy9k&#10;b3ducmV2LnhtbFBLBQYAAAAABAAEAPUAAACJAwAAAAA=&#10;" filled="f" strokecolor="red" strokeweight="3pt"/>
                <v:rect id="Прямоугольник 426" o:spid="_x0000_s1029" style="position:absolute;left:29813;top:5429;width:11716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KS8QA&#10;AADcAAAADwAAAGRycy9kb3ducmV2LnhtbESPQWvCQBSE70L/w/IKvZlNgmibuoZSsLbeTCteH9nX&#10;JCT7NmRXE/99tyB4HGbmG2adT6YTFxpcY1lBEsUgiEurG64U/Hxv588gnEfW2FkmBVdykG8eZmvM&#10;tB35QJfCVyJA2GWooPa+z6R0ZU0GXWR74uD92sGgD3KopB5wDHDTyTSOl9Jgw2Ghxp7eayrb4mwU&#10;fI1p15wq3O+Ktji2dvGRrF6MUk+P09srCE+Tv4dv7U+tYJEu4f9MO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kCkvEAAAA3AAAAA8AAAAAAAAAAAAAAAAAmAIAAGRycy9k&#10;b3ducmV2LnhtbFBLBQYAAAAABAAEAPUAAACJAwAAAAA=&#10;" filled="f" strokecolor="red" strokeweight="3pt"/>
                <w10:wrap type="topAndBottom"/>
              </v:group>
            </w:pict>
          </mc:Fallback>
        </mc:AlternateContent>
      </w:r>
      <w:r w:rsidR="00CB4E2A">
        <w:rPr>
          <w:lang w:eastAsia="ru-RU"/>
        </w:rPr>
        <w:t>Для того</w:t>
      </w:r>
      <w:proofErr w:type="gramStart"/>
      <w:r w:rsidR="00CB4E2A">
        <w:rPr>
          <w:lang w:eastAsia="ru-RU"/>
        </w:rPr>
        <w:t>,</w:t>
      </w:r>
      <w:proofErr w:type="gramEnd"/>
      <w:r w:rsidR="00CB4E2A">
        <w:rPr>
          <w:lang w:eastAsia="ru-RU"/>
        </w:rPr>
        <w:t xml:space="preserve"> чтобы разорвать связь документов заявки на закупку и лота плана-графика, необходимо заявку на закупку перевести в состояние </w:t>
      </w:r>
      <w:r w:rsidR="00CB4E2A" w:rsidRPr="00CB4E2A">
        <w:rPr>
          <w:b/>
          <w:lang w:eastAsia="ru-RU"/>
        </w:rPr>
        <w:t>«Отклоненные заявки»</w:t>
      </w:r>
      <w:r w:rsidR="00CB4E2A">
        <w:rPr>
          <w:lang w:eastAsia="ru-RU"/>
        </w:rPr>
        <w:t xml:space="preserve"> (только если заявка находится в состоянии </w:t>
      </w:r>
      <w:r w:rsidR="00CB4E2A" w:rsidRPr="00CB4E2A">
        <w:rPr>
          <w:b/>
          <w:lang w:eastAsia="ru-RU"/>
        </w:rPr>
        <w:t>«На доработке»</w:t>
      </w:r>
      <w:r w:rsidR="00CB4E2A">
        <w:rPr>
          <w:b/>
          <w:lang w:eastAsia="ru-RU"/>
        </w:rPr>
        <w:t xml:space="preserve">) </w:t>
      </w:r>
      <w:r w:rsidR="00CB4E2A">
        <w:rPr>
          <w:lang w:eastAsia="ru-RU"/>
        </w:rPr>
        <w:t xml:space="preserve">Необходимо заявку на закупку отправить по маршруту, и выбрать пункт </w:t>
      </w:r>
      <w:r w:rsidR="00CB4E2A" w:rsidRPr="00CB4E2A">
        <w:rPr>
          <w:b/>
          <w:lang w:eastAsia="ru-RU"/>
        </w:rPr>
        <w:t>«забраковано»</w:t>
      </w:r>
      <w:r w:rsidR="00CB4E2A">
        <w:rPr>
          <w:lang w:eastAsia="ru-RU"/>
        </w:rPr>
        <w:t xml:space="preserve">, указать причину </w:t>
      </w:r>
      <w:proofErr w:type="spellStart"/>
      <w:r w:rsidR="00CB4E2A">
        <w:rPr>
          <w:lang w:eastAsia="ru-RU"/>
        </w:rPr>
        <w:t>забраковки</w:t>
      </w:r>
      <w:proofErr w:type="spellEnd"/>
      <w:r w:rsidR="00CB4E2A">
        <w:rPr>
          <w:lang w:eastAsia="ru-RU"/>
        </w:rPr>
        <w:t xml:space="preserve"> и нажать «ОК».</w:t>
      </w:r>
      <w:r w:rsidR="00E72E18" w:rsidRPr="00E72E18">
        <w:rPr>
          <w:noProof/>
          <w:lang w:eastAsia="ru-RU"/>
        </w:rPr>
        <w:t xml:space="preserve"> </w:t>
      </w:r>
    </w:p>
    <w:p w:rsidR="00CB4E2A" w:rsidRDefault="003E5DD9" w:rsidP="00CB4E2A">
      <w:pPr>
        <w:pStyle w:val="a6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4A67E2AC" wp14:editId="0E6FCDA9">
                <wp:simplePos x="0" y="0"/>
                <wp:positionH relativeFrom="column">
                  <wp:posOffset>-299085</wp:posOffset>
                </wp:positionH>
                <wp:positionV relativeFrom="paragraph">
                  <wp:posOffset>3161030</wp:posOffset>
                </wp:positionV>
                <wp:extent cx="6600825" cy="2162175"/>
                <wp:effectExtent l="0" t="0" r="28575" b="9525"/>
                <wp:wrapTopAndBottom/>
                <wp:docPr id="439" name="Группа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2162175"/>
                          <a:chOff x="0" y="0"/>
                          <a:chExt cx="6600825" cy="2162175"/>
                        </a:xfrm>
                      </wpg:grpSpPr>
                      <pic:pic xmlns:pic="http://schemas.openxmlformats.org/drawingml/2006/picture">
                        <pic:nvPicPr>
                          <pic:cNvPr id="428" name="Рисунок 428"/>
                          <pic:cNvPicPr>
                            <a:picLocks noChangeAspect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25" cy="21621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38" name="Группа 438"/>
                        <wpg:cNvGrpSpPr/>
                        <wpg:grpSpPr>
                          <a:xfrm>
                            <a:off x="304800" y="1828800"/>
                            <a:ext cx="1431290" cy="273050"/>
                            <a:chOff x="0" y="0"/>
                            <a:chExt cx="1431290" cy="273050"/>
                          </a:xfrm>
                        </wpg:grpSpPr>
                        <wps:wsp>
                          <wps:cNvPr id="429" name="Прямоугольник 429"/>
                          <wps:cNvSpPr/>
                          <wps:spPr>
                            <a:xfrm>
                              <a:off x="0" y="57150"/>
                              <a:ext cx="1066800" cy="1524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8700" y="0"/>
                              <a:ext cx="40259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9F5729" w:rsidRDefault="00B96B0B" w:rsidP="003E5DD9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7" name="Группа 437"/>
                        <wpg:cNvGrpSpPr/>
                        <wpg:grpSpPr>
                          <a:xfrm>
                            <a:off x="2657475" y="1076325"/>
                            <a:ext cx="3943350" cy="273050"/>
                            <a:chOff x="0" y="0"/>
                            <a:chExt cx="3943350" cy="273050"/>
                          </a:xfrm>
                        </wpg:grpSpPr>
                        <wps:wsp>
                          <wps:cNvPr id="430" name="Прямоугольник 430"/>
                          <wps:cNvSpPr/>
                          <wps:spPr>
                            <a:xfrm>
                              <a:off x="285750" y="76200"/>
                              <a:ext cx="3657600" cy="1524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259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9F5729" w:rsidRDefault="00B96B0B" w:rsidP="003E5DD9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36" name="Группа 436"/>
                        <wpg:cNvGrpSpPr/>
                        <wpg:grpSpPr>
                          <a:xfrm>
                            <a:off x="3028950" y="285750"/>
                            <a:ext cx="669290" cy="273050"/>
                            <a:chOff x="0" y="0"/>
                            <a:chExt cx="669290" cy="273050"/>
                          </a:xfrm>
                        </wpg:grpSpPr>
                        <wps:wsp>
                          <wps:cNvPr id="431" name="Прямоугольник 431"/>
                          <wps:cNvSpPr/>
                          <wps:spPr>
                            <a:xfrm>
                              <a:off x="0" y="38100"/>
                              <a:ext cx="266700" cy="2190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66700" y="0"/>
                              <a:ext cx="40259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Default="00B96B0B" w:rsidP="003E5DD9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  <w:p w:rsidR="00B96B0B" w:rsidRPr="009F5729" w:rsidRDefault="00B96B0B" w:rsidP="003E5DD9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39" o:spid="_x0000_s1080" style="position:absolute;left:0;text-align:left;margin-left:-23.55pt;margin-top:248.9pt;width:519.75pt;height:170.25pt;z-index:251985920" coordsize="66008,21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">
                <v:shape id="Рисунок 428" o:spid="_x0000_s1081" type="#_x0000_t75" style="position:absolute;width:66008;height:21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3uQTEAAAA3AAAAA8AAABkcnMvZG93bnJldi54bWxET8uKwjAU3Qv+Q7iCm0FTRWToGMUHYhFc&#10;THXh8k5zbTvT3NQmav17sxhweTjv2aI1lbhT40rLCkbDCARxZnXJuYLTcTv4BOE8ssbKMil4koPF&#10;vNuZYaztg7/pnvpchBB2MSoovK9jKV1WkEE3tDVx4C62MegDbHKpG3yEcFPJcRRNpcGSQ0OBNa0L&#10;yv7Sm1Hwsa635/3hklw302h0TlbHn2r3q1S/1y6/QHhq/Vv87060gsk4rA1nwhGQ8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3uQTEAAAA3AAAAA8AAAAAAAAAAAAAAAAA&#10;nwIAAGRycy9kb3ducmV2LnhtbFBLBQYAAAAABAAEAPcAAACQAwAAAAA=&#10;">
                  <v:imagedata r:id="rId170" o:title=""/>
                  <v:path arrowok="t"/>
                </v:shape>
                <v:group id="Группа 438" o:spid="_x0000_s1082" style="position:absolute;left:3048;top:18288;width:14312;height:2730" coordsize="14312,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aw/2PCAAAA3AAAAA8A&#10;AAAAAAAAAAAAAAAAqgIAAGRycy9kb3ducmV2LnhtbFBLBQYAAAAABAAEAPoAAACZAwAAAAA=&#10;">
                  <v:rect id="Прямоугольник 429" o:spid="_x0000_s1083" style="position:absolute;top:571;width:10668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ueOcQA&#10;AADcAAAADwAAAGRycy9kb3ducmV2LnhtbESPQWvCQBSE74X+h+UJvTUbg7Q1uglF0NreTBWvj+wz&#10;Ccm+DdnVxH/fLRR6HGbmG2adT6YTNxpcY1nBPIpBEJdWN1wpOH5vn99AOI+ssbNMCu7kIM8eH9aY&#10;ajvygW6Fr0SAsEtRQe19n0rpypoMusj2xMG72MGgD3KopB5wDHDTySSOX6TBhsNCjT1tairb4moU&#10;fI5J15wr/Poo2uLU2sVu/ro0Sj3NpvcVCE+T/w//tfdawSJZwu+Zc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7njnEAAAA3AAAAA8AAAAAAAAAAAAAAAAAmAIAAGRycy9k&#10;b3ducmV2LnhtbFBLBQYAAAAABAAEAPUAAACJAwAAAAA=&#10;" filled="f" strokecolor="red" strokeweight="3pt"/>
                  <v:shape id="_x0000_s1084" type="#_x0000_t202" style="position:absolute;left:10287;width:402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  <v:textbox>
                      <w:txbxContent>
                        <w:p w:rsidR="00B96B0B" w:rsidRPr="009F5729" w:rsidRDefault="00B96B0B" w:rsidP="003E5DD9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437" o:spid="_x0000_s1085" style="position:absolute;left:26574;top:10763;width:39434;height:2730" coordsize="39433,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9rEc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dzOH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cvaxHFAAAA3AAA&#10;AA8AAAAAAAAAAAAAAAAAqgIAAGRycy9kb3ducmV2LnhtbFBLBQYAAAAABAAEAPoAAACcAwAAAAA=&#10;">
                  <v:rect id="Прямоугольник 430" o:spid="_x0000_s1086" style="position:absolute;left:2857;top:762;width:36576;height:15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hecIA&#10;AADcAAAADwAAAGRycy9kb3ducmV2LnhtbERPTW+CQBC9N/E/bMakt7JoSVVkNaZJW9tbUeN1wo5A&#10;YGcJuwX6791Dkx5f3ne2n0wrBupdbVnBIopBEBdW11wqOJ/entYgnEfW2FomBb/kYL+bPWSYajvy&#10;Nw25L0UIYZeigsr7LpXSFRUZdJHtiAN3s71BH2BfSt3jGMJNK5dx/CIN1hwaKuzotaKiyX+Mgs9x&#10;2dbXEr8+8ia/NDZ5X6w2RqnH+XTYgvA0+X/xn/uoFSTPYX44E46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KF5wgAAANwAAAAPAAAAAAAAAAAAAAAAAJgCAABkcnMvZG93&#10;bnJldi54bWxQSwUGAAAAAAQABAD1AAAAhwMAAAAA&#10;" filled="f" strokecolor="red" strokeweight="3pt"/>
                  <v:shape id="_x0000_s1087" type="#_x0000_t202" style="position:absolute;width:402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  <v:textbox>
                      <w:txbxContent>
                        <w:p w:rsidR="00B96B0B" w:rsidRPr="009F5729" w:rsidRDefault="00B96B0B" w:rsidP="003E5DD9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Группа 436" o:spid="_x0000_s1088" style="position:absolute;left:30289;top:2857;width:6693;height:2731" coordsize="6692,2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GPOi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4Xq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IY86KxgAAANwA&#10;AAAPAAAAAAAAAAAAAAAAAKoCAABkcnMvZG93bnJldi54bWxQSwUGAAAAAAQABAD6AAAAnQMAAAAA&#10;">
                  <v:rect id="Прямоугольник 431" o:spid="_x0000_s1089" style="position:absolute;top:381;width:2667;height:21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QE4sQA&#10;AADcAAAADwAAAGRycy9kb3ducmV2LnhtbESPQWvCQBSE70L/w/IKvdVNrGgb3QQR2qo3U6XXR/aZ&#10;hGTfhuzWpP++KxQ8DjPzDbPORtOKK/WutqwgnkYgiAuray4VnL7en19BOI+ssbVMCn7JQZY+TNaY&#10;aDvwka65L0WAsEtQQeV9l0jpiooMuqntiIN3sb1BH2RfSt3jEOCmlbMoWkiDNYeFCjvaVlQ0+Y9R&#10;sB9mbf1d4uEzb/JzY+cf8fLNKPX0OG5WIDyN/h7+b++0gvlLDLc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UBOLEAAAA3AAAAA8AAAAAAAAAAAAAAAAAmAIAAGRycy9k&#10;b3ducmV2LnhtbFBLBQYAAAAABAAEAPUAAACJAwAAAAA=&#10;" filled="f" strokecolor="red" strokeweight="3pt"/>
                  <v:shape id="_x0000_s1090" type="#_x0000_t202" style="position:absolute;left:2667;width:4025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w2s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Zkk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pcNrEAAAA3AAAAA8AAAAAAAAAAAAAAAAAmAIAAGRycy9k&#10;b3ducmV2LnhtbFBLBQYAAAAABAAEAPUAAACJAwAAAAA=&#10;" filled="f" stroked="f">
                    <v:textbox>
                      <w:txbxContent>
                        <w:p w:rsidR="00B96B0B" w:rsidRDefault="00B96B0B" w:rsidP="003E5DD9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  <w:p w:rsidR="00B96B0B" w:rsidRPr="009F5729" w:rsidRDefault="00B96B0B" w:rsidP="003E5DD9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CB4E2A">
        <w:rPr>
          <w:lang w:eastAsia="ru-RU"/>
        </w:rPr>
        <w:t xml:space="preserve"> После этого заявка попадет в состояние </w:t>
      </w:r>
      <w:r w:rsidR="00CB4E2A" w:rsidRPr="00CB4E2A">
        <w:rPr>
          <w:b/>
          <w:lang w:eastAsia="ru-RU"/>
        </w:rPr>
        <w:t>«Отклоненные заявки»</w:t>
      </w:r>
      <w:r>
        <w:rPr>
          <w:lang w:eastAsia="ru-RU"/>
        </w:rPr>
        <w:t xml:space="preserve">, там необходимо разорвать связь с лотом плана-графика, для этого </w:t>
      </w:r>
      <w:proofErr w:type="gramStart"/>
      <w:r>
        <w:rPr>
          <w:lang w:eastAsia="ru-RU"/>
        </w:rPr>
        <w:t>необходима</w:t>
      </w:r>
      <w:proofErr w:type="gramEnd"/>
      <w:r>
        <w:rPr>
          <w:lang w:eastAsia="ru-RU"/>
        </w:rPr>
        <w:t xml:space="preserve"> выделить заявку и нажать на кнопку </w:t>
      </w:r>
      <w:r w:rsidRPr="003E5DD9">
        <w:rPr>
          <w:b/>
          <w:lang w:eastAsia="ru-RU"/>
        </w:rPr>
        <w:t>«Разорвать связь с лотом плана-графика»</w:t>
      </w:r>
      <w:r w:rsidRPr="003E5DD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2317275" wp14:editId="6E00D6D5">
            <wp:extent cx="295275" cy="276225"/>
            <wp:effectExtent l="0" t="0" r="9525" b="9525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774">
        <w:rPr>
          <w:noProof/>
          <w:lang w:eastAsia="ru-RU"/>
        </w:rPr>
        <w:t>.</w:t>
      </w: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Default="007B176E" w:rsidP="00CB4E2A">
      <w:pPr>
        <w:pStyle w:val="a6"/>
        <w:rPr>
          <w:noProof/>
          <w:lang w:eastAsia="ru-RU"/>
        </w:rPr>
      </w:pPr>
    </w:p>
    <w:p w:rsidR="007B176E" w:rsidRPr="003E5DD9" w:rsidRDefault="007B176E" w:rsidP="00CB4E2A">
      <w:pPr>
        <w:pStyle w:val="a6"/>
        <w:rPr>
          <w:lang w:eastAsia="ru-RU"/>
        </w:rPr>
      </w:pPr>
    </w:p>
    <w:p w:rsidR="009F54E2" w:rsidRPr="009F54E2" w:rsidRDefault="009F54E2" w:rsidP="00BF409C">
      <w:pPr>
        <w:pStyle w:val="2"/>
        <w:numPr>
          <w:ilvl w:val="1"/>
          <w:numId w:val="11"/>
        </w:numPr>
        <w:suppressAutoHyphens/>
        <w:spacing w:before="120" w:after="120"/>
        <w:jc w:val="left"/>
        <w:rPr>
          <w:sz w:val="30"/>
          <w:szCs w:val="30"/>
        </w:rPr>
      </w:pPr>
      <w:bookmarkStart w:id="35" w:name="_Toc419989701"/>
      <w:bookmarkStart w:id="36" w:name="_Toc475433865"/>
      <w:r w:rsidRPr="009F54E2">
        <w:rPr>
          <w:sz w:val="30"/>
          <w:szCs w:val="30"/>
        </w:rPr>
        <w:lastRenderedPageBreak/>
        <w:t>Работа с прикрепленными файлами</w:t>
      </w:r>
      <w:bookmarkEnd w:id="31"/>
      <w:bookmarkEnd w:id="32"/>
      <w:bookmarkEnd w:id="35"/>
      <w:bookmarkEnd w:id="36"/>
    </w:p>
    <w:p w:rsidR="009F54E2" w:rsidRDefault="009F54E2" w:rsidP="009F54E2">
      <w:pPr>
        <w:ind w:firstLine="709"/>
      </w:pPr>
      <w:r>
        <w:t xml:space="preserve">К документам системы (заявка на закупку) могут быть прикреплены файлы произвольного формата. Рекомендуется прикреплять файлы, созданные в текстовом редакторе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>
        <w:t xml:space="preserve"> (*.</w:t>
      </w:r>
      <w:r>
        <w:rPr>
          <w:lang w:val="en-US"/>
        </w:rPr>
        <w:t>doc</w:t>
      </w:r>
      <w:r>
        <w:t>, *.</w:t>
      </w:r>
      <w:proofErr w:type="spellStart"/>
      <w:r>
        <w:rPr>
          <w:lang w:val="en-US"/>
        </w:rPr>
        <w:t>docx</w:t>
      </w:r>
      <w:proofErr w:type="spellEnd"/>
      <w:r>
        <w:t xml:space="preserve">),а также в табличном редакторе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Excel</w:t>
      </w:r>
      <w:r>
        <w:t xml:space="preserve"> (*.</w:t>
      </w:r>
      <w:proofErr w:type="spellStart"/>
      <w:r>
        <w:rPr>
          <w:lang w:val="en-US"/>
        </w:rPr>
        <w:t>xls</w:t>
      </w:r>
      <w:proofErr w:type="spellEnd"/>
      <w:r w:rsidRPr="009F54E2">
        <w:t>, *</w:t>
      </w:r>
      <w:proofErr w:type="spellStart"/>
      <w:r>
        <w:rPr>
          <w:lang w:val="en-US"/>
        </w:rPr>
        <w:t>xlsx</w:t>
      </w:r>
      <w:proofErr w:type="spellEnd"/>
      <w:r>
        <w:t>).</w:t>
      </w:r>
    </w:p>
    <w:p w:rsidR="009F54E2" w:rsidRDefault="006B16FD" w:rsidP="009F54E2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D6A8DDA" wp14:editId="2BD0DF61">
                <wp:simplePos x="0" y="0"/>
                <wp:positionH relativeFrom="column">
                  <wp:posOffset>4468968</wp:posOffset>
                </wp:positionH>
                <wp:positionV relativeFrom="paragraph">
                  <wp:posOffset>852170</wp:posOffset>
                </wp:positionV>
                <wp:extent cx="233917" cy="255935"/>
                <wp:effectExtent l="19050" t="19050" r="13970" b="10795"/>
                <wp:wrapNone/>
                <wp:docPr id="109" name="Прямоугольник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55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9" o:spid="_x0000_s1026" style="position:absolute;margin-left:351.9pt;margin-top:67.1pt;width:18.4pt;height:20.1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071662EF" wp14:editId="00DE2460">
            <wp:simplePos x="0" y="0"/>
            <wp:positionH relativeFrom="column">
              <wp:posOffset>-506095</wp:posOffset>
            </wp:positionH>
            <wp:positionV relativeFrom="paragraph">
              <wp:posOffset>544195</wp:posOffset>
            </wp:positionV>
            <wp:extent cx="6516370" cy="3104515"/>
            <wp:effectExtent l="0" t="0" r="0" b="635"/>
            <wp:wrapTopAndBottom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4E2">
        <w:t xml:space="preserve">Для работы с прикрепленными файлами необходимо выбрать конкретный документ из списка и кликнуть по кнопке </w:t>
      </w:r>
      <w:r w:rsidR="009F54E2">
        <w:rPr>
          <w:noProof/>
          <w:lang w:eastAsia="ru-RU"/>
        </w:rPr>
        <w:drawing>
          <wp:inline distT="0" distB="0" distL="0" distR="0" wp14:anchorId="6526172B" wp14:editId="0153B17B">
            <wp:extent cx="244475" cy="255270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552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4E2">
        <w:t xml:space="preserve"> </w:t>
      </w:r>
      <w:r w:rsidR="009F54E2">
        <w:rPr>
          <w:b/>
        </w:rPr>
        <w:t>Прикрепленный файл</w:t>
      </w:r>
      <w:r w:rsidR="009F54E2">
        <w:t>.</w:t>
      </w:r>
    </w:p>
    <w:p w:rsidR="009F54E2" w:rsidRDefault="009F54E2" w:rsidP="009F54E2">
      <w:pPr>
        <w:pStyle w:val="af0"/>
      </w:pPr>
    </w:p>
    <w:p w:rsidR="009F54E2" w:rsidRPr="006B16FD" w:rsidRDefault="00B96B0B" w:rsidP="009F54E2">
      <w:pPr>
        <w:ind w:firstLine="709"/>
      </w:pPr>
      <w:r>
        <w:rPr>
          <w:noProof/>
        </w:rPr>
        <w:pict>
          <v:shape id="_x0000_s1044" type="#_x0000_t75" style="position:absolute;left:0;text-align:left;margin-left:12.9pt;margin-top:34pt;width:401.85pt;height:167.6pt;z-index:251810816" filled="t">
            <v:fill color2="black"/>
            <v:imagedata r:id="rId174" o:title=""/>
            <w10:wrap type="topAndBottom"/>
          </v:shape>
          <o:OLEObject Type="Embed" ProgID="PBrush" ShapeID="_x0000_s1044" DrawAspect="Content" ObjectID="_1549175804" r:id="rId175"/>
        </w:pict>
      </w:r>
      <w:r w:rsidR="009F54E2">
        <w:t>При этом откроется список прикрепленных файлов, в котором можно видеть как автоматически сгенерированные файлы, так и те, которые были прикреплены вручную</w:t>
      </w:r>
      <w:r w:rsidR="006B16FD" w:rsidRPr="006B16FD">
        <w:rPr>
          <w:i/>
        </w:rPr>
        <w:t>.</w:t>
      </w:r>
    </w:p>
    <w:p w:rsidR="009F54E2" w:rsidRDefault="009F54E2" w:rsidP="009F54E2">
      <w:pPr>
        <w:pStyle w:val="af0"/>
      </w:pPr>
    </w:p>
    <w:p w:rsidR="009F54E2" w:rsidRDefault="00AE18CC" w:rsidP="009F54E2">
      <w:pPr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02CC66FF" wp14:editId="7697F7A9">
                <wp:simplePos x="0" y="0"/>
                <wp:positionH relativeFrom="column">
                  <wp:posOffset>886460</wp:posOffset>
                </wp:positionH>
                <wp:positionV relativeFrom="paragraph">
                  <wp:posOffset>488950</wp:posOffset>
                </wp:positionV>
                <wp:extent cx="3869690" cy="1275715"/>
                <wp:effectExtent l="0" t="0" r="0" b="635"/>
                <wp:wrapTopAndBottom/>
                <wp:docPr id="112" name="Группа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69690" cy="1275715"/>
                          <a:chOff x="0" y="0"/>
                          <a:chExt cx="3870251" cy="1275907"/>
                        </a:xfrm>
                      </wpg:grpSpPr>
                      <pic:pic xmlns:pic="http://schemas.openxmlformats.org/drawingml/2006/picture">
                        <pic:nvPicPr>
                          <pic:cNvPr id="105" name="Рисунок 105"/>
                          <pic:cNvPicPr>
                            <a:picLocks noChangeAspect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251" cy="1275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11" name="Прямоугольник 111"/>
                        <wps:cNvSpPr/>
                        <wps:spPr>
                          <a:xfrm>
                            <a:off x="95693" y="648586"/>
                            <a:ext cx="1924493" cy="212769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12" o:spid="_x0000_s1026" style="position:absolute;margin-left:69.8pt;margin-top:38.5pt;width:304.7pt;height:100.45pt;z-index:251812864" coordsize="38702,127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">
                <v:shape id="Рисунок 105" o:spid="_x0000_s1027" type="#_x0000_t75" style="position:absolute;width:38702;height:127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9AE/GAAAA3AAAAA8AAABkcnMvZG93bnJldi54bWxEj09rAjEQxe8Fv0MYobeaWGgpq1GkuLQF&#10;e6h/8TZsxt2tm8mSpLr99kYQvM3w3rzfm/G0s404kQ+1Yw3DgQJBXDhTc6lhvcqf3kCEiGywcUwa&#10;/inAdNJ7GGNm3Jl/6LSMpUghHDLUUMXYZlKGoiKLYeBa4qQdnLcY0+pLaTyeU7ht5LNSr9JizYlQ&#10;YUvvFRXH5Z9NXJsPt1+LzS7f199+Yxdz8/GrtH7sd7MRiEhdvJtv158m1VcvcH0mTSA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b0AT8YAAADcAAAADwAAAAAAAAAAAAAA&#10;AACfAgAAZHJzL2Rvd25yZXYueG1sUEsFBgAAAAAEAAQA9wAAAJIDAAAAAA==&#10;" filled="t">
                  <v:imagedata r:id="rId182" o:title=""/>
                  <v:path arrowok="t"/>
                </v:shape>
                <v:rect id="Прямоугольник 111" o:spid="_x0000_s1028" style="position:absolute;left:956;top:6485;width:19245;height:212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7BsIA&#10;AADcAAAADwAAAGRycy9kb3ducmV2LnhtbERPTWvCQBC9C/0PyxS8mU1CqTZ1DSK0Wm/Gll6H7DQJ&#10;yc6G7NbEf98tCN7m8T5nnU+mExcaXGNZQRLFIIhLqxuuFHye3xYrEM4ja+wsk4IrOcg3D7M1ZtqO&#10;fKJL4SsRQthlqKD2vs+kdGVNBl1ke+LA/djBoA9wqKQecAzhppNpHD9Lgw2Hhhp72tVUtsWvUfAx&#10;pl3zXeFxX7TFV2uf3pPli1Fq/jhtX0F4mvxdfHMfdJifJPD/TLhAb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z/sGwgAAANwAAAAPAAAAAAAAAAAAAAAAAJgCAABkcnMvZG93&#10;bnJldi54bWxQSwUGAAAAAAQABAD1AAAAhwMAAAAA&#10;" filled="f" strokecolor="red" strokeweight="3pt"/>
                <w10:wrap type="topAndBottom"/>
              </v:group>
            </w:pict>
          </mc:Fallback>
        </mc:AlternateContent>
      </w:r>
      <w:r w:rsidR="009F54E2">
        <w:t xml:space="preserve">Для скачивания или открытия файла необходимо выделить документ и нажать на кнопку  </w:t>
      </w:r>
      <w:r w:rsidRPr="00AE18CC">
        <w:rPr>
          <w:b/>
        </w:rPr>
        <w:t>«</w:t>
      </w:r>
      <w:r w:rsidR="009F54E2">
        <w:rPr>
          <w:b/>
        </w:rPr>
        <w:t>Просмотр оправдательного документа</w:t>
      </w:r>
      <w:r>
        <w:rPr>
          <w:b/>
        </w:rPr>
        <w:t>»</w:t>
      </w:r>
      <w:r w:rsidR="009F54E2">
        <w:rPr>
          <w:i/>
        </w:rPr>
        <w:t>.</w:t>
      </w:r>
    </w:p>
    <w:p w:rsidR="009F54E2" w:rsidRDefault="009F54E2" w:rsidP="009F54E2">
      <w:pPr>
        <w:pStyle w:val="af0"/>
      </w:pPr>
    </w:p>
    <w:p w:rsidR="009F54E2" w:rsidRDefault="009F54E2" w:rsidP="009F54E2">
      <w:pPr>
        <w:ind w:firstLine="709"/>
      </w:pPr>
      <w:r>
        <w:t>В открывшейся форме необходимо щелкнуть по ссылке файла для того, чтобы открыть или сохранить документ</w:t>
      </w:r>
      <w:r>
        <w:rPr>
          <w:i/>
        </w:rPr>
        <w:t>.</w:t>
      </w:r>
    </w:p>
    <w:p w:rsidR="009F54E2" w:rsidRDefault="009F54E2" w:rsidP="009F54E2">
      <w:pPr>
        <w:pStyle w:val="af0"/>
      </w:pPr>
      <w:r>
        <w:rPr>
          <w:noProof/>
        </w:rPr>
        <w:drawing>
          <wp:inline distT="0" distB="0" distL="0" distR="0" wp14:anchorId="3F050E7C" wp14:editId="40096E8F">
            <wp:extent cx="4773930" cy="3912870"/>
            <wp:effectExtent l="0" t="0" r="762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9128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4E2" w:rsidRDefault="009F54E2" w:rsidP="009F54E2">
      <w:pPr>
        <w:pStyle w:val="a"/>
        <w:numPr>
          <w:ilvl w:val="0"/>
          <w:numId w:val="0"/>
        </w:numPr>
        <w:spacing w:after="120"/>
      </w:pPr>
      <w:r>
        <w:t>Загрузка прикрепленных файлов</w:t>
      </w:r>
    </w:p>
    <w:p w:rsidR="009F54E2" w:rsidRDefault="00BF409C" w:rsidP="009F54E2">
      <w:pPr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44E330AD" wp14:editId="5ACF36AF">
                <wp:simplePos x="0" y="0"/>
                <wp:positionH relativeFrom="column">
                  <wp:posOffset>177165</wp:posOffset>
                </wp:positionH>
                <wp:positionV relativeFrom="paragraph">
                  <wp:posOffset>387985</wp:posOffset>
                </wp:positionV>
                <wp:extent cx="5505450" cy="2800350"/>
                <wp:effectExtent l="19050" t="0" r="0" b="0"/>
                <wp:wrapTopAndBottom/>
                <wp:docPr id="480" name="Группа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05450" cy="2800350"/>
                          <a:chOff x="0" y="0"/>
                          <a:chExt cx="5505450" cy="2800350"/>
                        </a:xfrm>
                      </wpg:grpSpPr>
                      <pic:pic xmlns:pic="http://schemas.openxmlformats.org/drawingml/2006/picture">
                        <pic:nvPicPr>
                          <pic:cNvPr id="102" name="Рисунок 102"/>
                          <pic:cNvPicPr>
                            <a:picLocks noChangeAspect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0" cy="280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114" name="Прямоугольник 114"/>
                        <wps:cNvSpPr/>
                        <wps:spPr>
                          <a:xfrm>
                            <a:off x="3810000" y="409575"/>
                            <a:ext cx="233680" cy="2559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Прямоугольник 115"/>
                        <wps:cNvSpPr/>
                        <wps:spPr>
                          <a:xfrm>
                            <a:off x="0" y="1628775"/>
                            <a:ext cx="1764665" cy="5314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80" o:spid="_x0000_s1026" style="position:absolute;margin-left:13.95pt;margin-top:30.55pt;width:433.5pt;height:220.5pt;z-index:251821056" coordsize="55054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">
                <v:shape id="Рисунок 102" o:spid="_x0000_s1027" type="#_x0000_t75" style="position:absolute;width:55054;height:28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h1ybEAAAA3AAAAA8AAABkcnMvZG93bnJldi54bWxET01rwkAQvQv9D8sUvIhuFJQS3YSSKvXQ&#10;Q2ML4m3MTpPQ7GzY3Wr8992C0Ns83uds8sF04kLOt5YVzGcJCOLK6pZrBZ8fu+kTCB+QNXaWScGN&#10;POTZw2iDqbZXLulyCLWIIexTVNCE0KdS+qohg35me+LIfVlnMEToaqkdXmO46eQiSVbSYMuxocGe&#10;ioaq78OPUVDcziW+zF/duzxtj7vjW1EuJ61S48fheQ0i0BD+xXf3Xsf5yQL+nokXy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ih1ybEAAAA3AAAAA8AAAAAAAAAAAAAAAAA&#10;nwIAAGRycy9kb3ducmV2LnhtbFBLBQYAAAAABAAEAPcAAACQAwAAAAA=&#10;" filled="t">
                  <v:imagedata r:id="rId185" o:title=""/>
                  <v:path arrowok="t"/>
                </v:shape>
                <v:rect id="Прямоугольник 114" o:spid="_x0000_s1028" style="position:absolute;left:38100;top:4095;width:2336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YnsEA&#10;AADcAAAADwAAAGRycy9kb3ducmV2LnhtbERPTWvCQBC9F/wPywjedBMRrdFVpFCtvTUqXofsmIRk&#10;Z0N2Nem/d4VCb/N4n7Pe9qYWD2pdaVlBPIlAEGdWl5wrOJ8+x+8gnEfWWFsmBb/kYLsZvK0x0bbj&#10;H3qkPhchhF2CCgrvm0RKlxVk0E1sQxy4m20N+gDbXOoWuxBuajmNork0WHJoKLChj4KyKr0bBcdu&#10;WpfXHL8PaZVeKjvbx4ulUWo07HcrEJ56/y/+c3/pMD+eweuZcIH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4WJ7BAAAA3AAAAA8AAAAAAAAAAAAAAAAAmAIAAGRycy9kb3du&#10;cmV2LnhtbFBLBQYAAAAABAAEAPUAAACGAwAAAAA=&#10;" filled="f" strokecolor="red" strokeweight="3pt"/>
                <v:rect id="Прямоугольник 115" o:spid="_x0000_s1029" style="position:absolute;top:16287;width:17646;height:53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9BcEA&#10;AADcAAAADwAAAGRycy9kb3ducmV2LnhtbERPTWvCQBC9F/wPywjedBOxVaOrSKGt7a1R8TpkxyQk&#10;OxuyWxP/vSsIvc3jfc5625taXKl1pWUF8SQCQZxZXXKu4Hj4GC9AOI+ssbZMCm7kYLsZvKwx0bbj&#10;X7qmPhchhF2CCgrvm0RKlxVk0E1sQxy4i20N+gDbXOoWuxBuajmNojdpsOTQUGBD7wVlVfpnFHx3&#10;07o85/jzlVbpqbKzz3i+NEqNhv1uBcJT7//FT/deh/nxKzyeC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0/QXBAAAA3AAAAA8AAAAAAAAAAAAAAAAAmAIAAGRycy9kb3du&#10;cmV2LnhtbFBLBQYAAAAABAAEAPUAAACGAwAAAAA=&#10;" filled="f" strokecolor="red" strokeweight="3pt"/>
                <w10:wrap type="topAndBottom"/>
              </v:group>
            </w:pict>
          </mc:Fallback>
        </mc:AlternateContent>
      </w:r>
      <w:r w:rsidR="00AE18C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A71CF9C" wp14:editId="5B366D0F">
                <wp:simplePos x="0" y="0"/>
                <wp:positionH relativeFrom="column">
                  <wp:posOffset>654685</wp:posOffset>
                </wp:positionH>
                <wp:positionV relativeFrom="paragraph">
                  <wp:posOffset>948528</wp:posOffset>
                </wp:positionV>
                <wp:extent cx="233917" cy="255935"/>
                <wp:effectExtent l="19050" t="19050" r="13970" b="1079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17" cy="255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3" o:spid="_x0000_s1026" style="position:absolute;margin-left:51.55pt;margin-top:74.7pt;width:18.4pt;height:20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" filled="f" strokecolor="red" strokeweight="3pt"/>
            </w:pict>
          </mc:Fallback>
        </mc:AlternateContent>
      </w:r>
      <w:r w:rsidR="00B96B0B">
        <w:rPr>
          <w:noProof/>
          <w:lang w:eastAsia="ru-RU"/>
        </w:rPr>
        <w:pict>
          <v:shape id="_x0000_s1045" type="#_x0000_t75" style="position:absolute;left:0;text-align:left;margin-left:24.9pt;margin-top:45.95pt;width:401.85pt;height:167.6pt;z-index:251813888;mso-position-horizontal-relative:text;mso-position-vertical-relative:text" filled="t">
            <v:fill color2="black"/>
            <v:imagedata r:id="rId174" o:title=""/>
            <w10:wrap type="topAndBottom"/>
          </v:shape>
          <o:OLEObject Type="Embed" ProgID="PBrush" ShapeID="_x0000_s1045" DrawAspect="Content" ObjectID="_1549175805" r:id="rId186"/>
        </w:pict>
      </w:r>
      <w:r w:rsidR="009F54E2">
        <w:t xml:space="preserve"> Если к документу необходимо прикрепить новый файл, следует кликнуть по кнопке </w:t>
      </w:r>
      <w:r w:rsidR="009F54E2">
        <w:rPr>
          <w:noProof/>
          <w:lang w:eastAsia="ru-RU"/>
        </w:rPr>
        <w:drawing>
          <wp:inline distT="0" distB="0" distL="0" distR="0" wp14:anchorId="5202CD09" wp14:editId="5080C462">
            <wp:extent cx="233680" cy="266065"/>
            <wp:effectExtent l="0" t="0" r="0" b="6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660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4E2">
        <w:t xml:space="preserve"> </w:t>
      </w:r>
      <w:r w:rsidR="00AE18CC">
        <w:t>«</w:t>
      </w:r>
      <w:r w:rsidR="009F54E2">
        <w:rPr>
          <w:b/>
        </w:rPr>
        <w:t>Создать</w:t>
      </w:r>
      <w:r w:rsidR="00AE18CC">
        <w:rPr>
          <w:b/>
        </w:rPr>
        <w:t>»</w:t>
      </w:r>
      <w:r w:rsidR="009F54E2">
        <w:t>. При этом откроется форма создания/редактирования файла.</w:t>
      </w:r>
    </w:p>
    <w:p w:rsidR="009F54E2" w:rsidRDefault="009F54E2" w:rsidP="009F54E2">
      <w:pPr>
        <w:ind w:firstLine="360"/>
      </w:pPr>
    </w:p>
    <w:p w:rsidR="009F54E2" w:rsidRDefault="009F54E2" w:rsidP="009F54E2">
      <w:pPr>
        <w:ind w:firstLine="709"/>
      </w:pPr>
      <w:r>
        <w:t xml:space="preserve">В данной форме по кнопке </w:t>
      </w:r>
      <w:r>
        <w:rPr>
          <w:b/>
        </w:rPr>
        <w:t xml:space="preserve">[Обзор] </w:t>
      </w:r>
      <w:r>
        <w:t xml:space="preserve">необходимо выбрать файл, указать комментарий (чем именно является файл). Если данный файл должен быть опубликован </w:t>
      </w:r>
      <w:r w:rsidR="006A73B0">
        <w:t>в</w:t>
      </w:r>
      <w:r>
        <w:t xml:space="preserve"> </w:t>
      </w:r>
      <w:r w:rsidR="006A73B0">
        <w:t>ЕИС</w:t>
      </w:r>
      <w:r>
        <w:t xml:space="preserve">, то необходимо установить </w:t>
      </w:r>
      <w:r w:rsidR="004A2ADE">
        <w:t>маркер</w:t>
      </w:r>
      <w:r>
        <w:t xml:space="preserve"> </w:t>
      </w:r>
      <w:r>
        <w:rPr>
          <w:b/>
        </w:rPr>
        <w:t xml:space="preserve">«Размещение файла </w:t>
      </w:r>
      <w:r w:rsidR="006A73B0">
        <w:rPr>
          <w:b/>
        </w:rPr>
        <w:t>в</w:t>
      </w:r>
      <w:r>
        <w:rPr>
          <w:b/>
        </w:rPr>
        <w:t xml:space="preserve"> </w:t>
      </w:r>
      <w:r w:rsidR="006A73B0">
        <w:rPr>
          <w:b/>
        </w:rPr>
        <w:t>ЕИС</w:t>
      </w:r>
      <w:r>
        <w:rPr>
          <w:b/>
        </w:rPr>
        <w:t>»</w:t>
      </w:r>
      <w:r>
        <w:t xml:space="preserve">. </w:t>
      </w:r>
    </w:p>
    <w:p w:rsidR="009F54E2" w:rsidRDefault="004A2ADE" w:rsidP="009F54E2">
      <w:pPr>
        <w:ind w:firstLine="70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6FAD5F0" wp14:editId="0FEE5F70">
                <wp:simplePos x="0" y="0"/>
                <wp:positionH relativeFrom="column">
                  <wp:posOffset>612775</wp:posOffset>
                </wp:positionH>
                <wp:positionV relativeFrom="paragraph">
                  <wp:posOffset>1208405</wp:posOffset>
                </wp:positionV>
                <wp:extent cx="233680" cy="255905"/>
                <wp:effectExtent l="19050" t="19050" r="13970" b="10795"/>
                <wp:wrapNone/>
                <wp:docPr id="329" name="Прямоугольник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680" cy="255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9" o:spid="_x0000_s1026" style="position:absolute;margin-left:48.25pt;margin-top:95.15pt;width:18.4pt;height:20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" filled="f" strokecolor="red" strokeweight="3pt"/>
            </w:pict>
          </mc:Fallback>
        </mc:AlternateContent>
      </w:r>
      <w:r w:rsidR="00B96B0B">
        <w:rPr>
          <w:noProof/>
          <w:lang w:eastAsia="ru-RU"/>
        </w:rPr>
        <w:pict>
          <v:shape id="_x0000_s1046" type="#_x0000_t75" style="position:absolute;left:0;text-align:left;margin-left:9.85pt;margin-top:67.15pt;width:401.85pt;height:167.6pt;z-index:251822080;mso-position-horizontal-relative:text;mso-position-vertical-relative:text" filled="t">
            <v:fill color2="black"/>
            <v:imagedata r:id="rId174" o:title=""/>
            <w10:wrap type="topAndBottom"/>
          </v:shape>
          <o:OLEObject Type="Embed" ProgID="PBrush" ShapeID="_x0000_s1046" DrawAspect="Content" ObjectID="_1549175806" r:id="rId188"/>
        </w:pict>
      </w:r>
      <w:r w:rsidR="009F54E2">
        <w:t>Для изменения файла или его комментария необходимо выделить требуемый файл и кликнуть по кнопке</w:t>
      </w:r>
      <w:proofErr w:type="gramStart"/>
      <w:r w:rsidR="009F54E2">
        <w:t xml:space="preserve"> </w:t>
      </w:r>
      <w:r w:rsidR="009F54E2">
        <w:rPr>
          <w:noProof/>
          <w:lang w:eastAsia="ru-RU"/>
        </w:rPr>
        <w:drawing>
          <wp:inline distT="0" distB="0" distL="0" distR="0" wp14:anchorId="46CFF9EB" wp14:editId="33B388FC">
            <wp:extent cx="244475" cy="276225"/>
            <wp:effectExtent l="0" t="0" r="3175" b="952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4E2">
        <w:t xml:space="preserve"> </w:t>
      </w:r>
      <w:r w:rsidR="009F54E2">
        <w:rPr>
          <w:b/>
        </w:rPr>
        <w:t>Р</w:t>
      </w:r>
      <w:proofErr w:type="gramEnd"/>
      <w:r w:rsidR="009F54E2">
        <w:rPr>
          <w:b/>
        </w:rPr>
        <w:t>едактировать</w:t>
      </w:r>
      <w:r w:rsidR="009F54E2">
        <w:t xml:space="preserve">. Файл может быть заменен любым другим. </w:t>
      </w:r>
      <w:r w:rsidR="009F54E2" w:rsidRPr="0072413F">
        <w:t>Также необходимо указать тип файла. После завершения необходимых действий форму</w:t>
      </w:r>
      <w:r w:rsidR="009F54E2">
        <w:t xml:space="preserve"> следует сохранить.</w:t>
      </w:r>
    </w:p>
    <w:p w:rsidR="00663BE6" w:rsidRDefault="00663BE6">
      <w:pPr>
        <w:suppressAutoHyphens w:val="0"/>
        <w:spacing w:after="200" w:line="276" w:lineRule="auto"/>
        <w:jc w:val="left"/>
      </w:pPr>
      <w:r>
        <w:br w:type="page"/>
      </w:r>
    </w:p>
    <w:p w:rsidR="00663BE6" w:rsidRPr="0033594D" w:rsidRDefault="00663BE6" w:rsidP="00BF409C">
      <w:pPr>
        <w:pStyle w:val="a1"/>
        <w:numPr>
          <w:ilvl w:val="1"/>
          <w:numId w:val="11"/>
        </w:numPr>
        <w:outlineLvl w:val="1"/>
        <w:rPr>
          <w:sz w:val="30"/>
          <w:szCs w:val="30"/>
        </w:rPr>
      </w:pPr>
      <w:bookmarkStart w:id="37" w:name="_Toc475433866"/>
      <w:r w:rsidRPr="00663BE6">
        <w:rPr>
          <w:b/>
          <w:sz w:val="30"/>
          <w:szCs w:val="30"/>
        </w:rPr>
        <w:lastRenderedPageBreak/>
        <w:t>Согласование заявок на закупку</w:t>
      </w:r>
      <w:bookmarkEnd w:id="37"/>
    </w:p>
    <w:p w:rsidR="0033594D" w:rsidRPr="00663BE6" w:rsidRDefault="0033594D" w:rsidP="0033594D">
      <w:pPr>
        <w:pStyle w:val="a1"/>
        <w:numPr>
          <w:ilvl w:val="0"/>
          <w:numId w:val="0"/>
        </w:numPr>
        <w:ind w:left="675" w:hanging="675"/>
      </w:pPr>
    </w:p>
    <w:p w:rsidR="00663BE6" w:rsidRDefault="00663BE6" w:rsidP="00663BE6">
      <w:pPr>
        <w:ind w:firstLine="709"/>
      </w:pPr>
      <w:r>
        <w:t xml:space="preserve">После того как документ </w:t>
      </w:r>
      <w:r>
        <w:rPr>
          <w:b/>
        </w:rPr>
        <w:t>«Заявка на закупку»</w:t>
      </w:r>
      <w:r>
        <w:t xml:space="preserve"> успешно сформирован заказчиком, он должен быть отправлен на согласование в ГРБС.</w:t>
      </w:r>
    </w:p>
    <w:p w:rsidR="00663BE6" w:rsidRDefault="00B5740E" w:rsidP="00663BE6">
      <w:pPr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099AF282" wp14:editId="1856193B">
                <wp:simplePos x="0" y="0"/>
                <wp:positionH relativeFrom="column">
                  <wp:posOffset>1139190</wp:posOffset>
                </wp:positionH>
                <wp:positionV relativeFrom="paragraph">
                  <wp:posOffset>430530</wp:posOffset>
                </wp:positionV>
                <wp:extent cx="3648075" cy="1866900"/>
                <wp:effectExtent l="19050" t="0" r="28575" b="0"/>
                <wp:wrapTopAndBottom/>
                <wp:docPr id="336" name="Группа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1866900"/>
                          <a:chOff x="0" y="0"/>
                          <a:chExt cx="3648075" cy="1866900"/>
                        </a:xfrm>
                      </wpg:grpSpPr>
                      <pic:pic xmlns:pic="http://schemas.openxmlformats.org/drawingml/2006/picture">
                        <pic:nvPicPr>
                          <pic:cNvPr id="333" name="Рисунок 333"/>
                          <pic:cNvPicPr>
                            <a:picLocks noChangeAspect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1866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34" name="Прямоугольник 334"/>
                        <wps:cNvSpPr/>
                        <wps:spPr>
                          <a:xfrm>
                            <a:off x="104775" y="542925"/>
                            <a:ext cx="2847975" cy="2559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Прямоугольник 335"/>
                        <wps:cNvSpPr/>
                        <wps:spPr>
                          <a:xfrm>
                            <a:off x="0" y="1533525"/>
                            <a:ext cx="3648075" cy="25590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6" o:spid="_x0000_s1026" style="position:absolute;margin-left:89.7pt;margin-top:33.9pt;width:287.25pt;height:147pt;z-index:251846656" coordsize="36480,18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">
                <v:shape id="Рисунок 333" o:spid="_x0000_s1027" type="#_x0000_t75" style="position:absolute;width:36480;height:18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UEbCAAAA3AAAAA8AAABkcnMvZG93bnJldi54bWxEj19rwjAUxd8HfodwB77NdHbKqMYirjJf&#10;jTJfL821LTY3pcm0+/aLIPh4OH9+nGU+2FZcqfeNYwXvkwQEcelMw5WC42H79gnCB2SDrWNS8Ece&#10;8tXoZYmZcTfe01WHSsQR9hkqqEPoMil9WZNFP3EdcfTOrrcYouwraXq8xXHbymmSzKXFhiOhxo42&#10;NZUX/Wvv3I/9WRfaFgc3pKfZ9+nnq2Wlxq/DegEi0BCe4Ud7ZxSkaQr3M/EIyNU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yFBGwgAAANwAAAAPAAAAAAAAAAAAAAAAAJ8C&#10;AABkcnMvZG93bnJldi54bWxQSwUGAAAAAAQABAD3AAAAjgMAAAAA&#10;" filled="t">
                  <v:imagedata r:id="rId191" o:title=""/>
                  <v:path arrowok="t"/>
                </v:shape>
                <v:rect id="Прямоугольник 334" o:spid="_x0000_s1028" style="position:absolute;left:1047;top:5429;width:28480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lqH8UA&#10;AADcAAAADwAAAGRycy9kb3ducmV2LnhtbESPzWrDMBCE74G8g9hCb7GcH9LWsRxCoUmTW9yWXBdr&#10;axtbK2Opsfv2VSGQ4zAz3zDpdjStuFLvassK5lEMgriwuuZSwefH2+wZhPPIGlvLpOCXHGyz6STF&#10;RNuBz3TNfSkChF2CCirvu0RKV1Rk0EW2Iw7et+0N+iD7UuoehwA3rVzE8VoarDksVNjRa0VFk/8Y&#10;Bcdh0daXEk+HvMm/Grvaz59ejFKPD+NuA8LT6O/hW/tdK1guV/B/Jhw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WofxQAAANwAAAAPAAAAAAAAAAAAAAAAAJgCAABkcnMv&#10;ZG93bnJldi54bWxQSwUGAAAAAAQABAD1AAAAigMAAAAA&#10;" filled="f" strokecolor="red" strokeweight="3pt"/>
                <v:rect id="Прямоугольник 335" o:spid="_x0000_s1029" style="position:absolute;top:15335;width:36480;height:25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PhMUA&#10;AADcAAAADwAAAGRycy9kb3ducmV2LnhtbESPW2vCQBSE34X+h+UIvtVNvPSSupEiaKtvTSu+HrLH&#10;JCR7NmRXk/77rlDwcZiZb5jVejCNuFLnKssK4mkEgji3uuJCwc/39vEFhPPIGhvLpOCXHKzTh9EK&#10;E217/qJr5gsRIOwSVFB63yZSurwkg25qW+LgnW1n0AfZFVJ32Ae4aeQsip6kwYrDQoktbUrK6+xi&#10;FOz7WVOdCjx8ZHV2rO1iFz+/GqUm4+H9DYSnwd/D/+1PrWA+X8L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hc+ExQAAANwAAAAPAAAAAAAAAAAAAAAAAJgCAABkcnMv&#10;ZG93bnJldi54bWxQSwUGAAAAAAQABAD1AAAAigMAAAAA&#10;" filled="f" strokecolor="red" strokeweight="3pt"/>
                <w10:wrap type="topAndBottom"/>
              </v:group>
            </w:pict>
          </mc:Fallback>
        </mc:AlternateContent>
      </w:r>
      <w:r w:rsidR="00663BE6">
        <w:t xml:space="preserve">Для этого в списке документов </w:t>
      </w:r>
      <w:r w:rsidR="00663BE6">
        <w:rPr>
          <w:b/>
        </w:rPr>
        <w:t>«Заявка на закупку»</w:t>
      </w:r>
      <w:r w:rsidR="00663BE6">
        <w:t xml:space="preserve"> в состоянии </w:t>
      </w:r>
      <w:r>
        <w:rPr>
          <w:b/>
        </w:rPr>
        <w:t xml:space="preserve">«В работе» </w:t>
      </w:r>
      <w:r w:rsidR="00663BE6">
        <w:t xml:space="preserve">следует выбрать требуемые документы и нажать кнопку </w:t>
      </w:r>
      <w:r w:rsidR="00663BE6">
        <w:rPr>
          <w:b/>
        </w:rPr>
        <w:t xml:space="preserve">[Отправить по Маршруту] </w:t>
      </w:r>
    </w:p>
    <w:p w:rsidR="00663BE6" w:rsidRDefault="00663BE6" w:rsidP="00663BE6">
      <w:pPr>
        <w:pStyle w:val="a"/>
        <w:numPr>
          <w:ilvl w:val="0"/>
          <w:numId w:val="0"/>
        </w:numPr>
      </w:pPr>
      <w:r>
        <w:t xml:space="preserve"> Отправка документа «Заявка на закупку» на согласование в ГРБС</w:t>
      </w:r>
    </w:p>
    <w:p w:rsidR="00663BE6" w:rsidRDefault="00663BE6" w:rsidP="00663BE6">
      <w:pPr>
        <w:ind w:firstLine="709"/>
      </w:pPr>
      <w:r>
        <w:t xml:space="preserve">При этом документ попадет в состояние </w:t>
      </w:r>
      <w:r>
        <w:rPr>
          <w:b/>
        </w:rPr>
        <w:t>«На согласовании у ГРБС».</w:t>
      </w:r>
      <w:r>
        <w:t xml:space="preserve"> В этом состоянии документ блокируется. Редактирование, удаление документа, а также редактирование и удаление прикрепленных файлов запрещено.</w:t>
      </w:r>
    </w:p>
    <w:p w:rsidR="00663BE6" w:rsidRDefault="00663BE6" w:rsidP="00663BE6">
      <w:pPr>
        <w:ind w:firstLine="709"/>
      </w:pPr>
      <w:r>
        <w:t xml:space="preserve">ГРБС имеет возможность отправить на доработку заявки, которые поступили к нему на согласование от заказчиков. При этом документ </w:t>
      </w:r>
      <w:r>
        <w:rPr>
          <w:b/>
        </w:rPr>
        <w:t>«Заявка на закупку»</w:t>
      </w:r>
      <w:r>
        <w:t xml:space="preserve"> попадает в состояние </w:t>
      </w:r>
      <w:r>
        <w:rPr>
          <w:b/>
        </w:rPr>
        <w:t>«</w:t>
      </w:r>
      <w:proofErr w:type="gramStart"/>
      <w:r>
        <w:rPr>
          <w:b/>
        </w:rPr>
        <w:t>Возвращены</w:t>
      </w:r>
      <w:proofErr w:type="gramEnd"/>
      <w:r>
        <w:rPr>
          <w:b/>
        </w:rPr>
        <w:t xml:space="preserve"> на доработку</w:t>
      </w:r>
      <w:r w:rsidR="0033594D">
        <w:rPr>
          <w:b/>
        </w:rPr>
        <w:t xml:space="preserve"> ПБС</w:t>
      </w:r>
      <w:r>
        <w:rPr>
          <w:b/>
        </w:rPr>
        <w:t>».</w:t>
      </w:r>
      <w:r>
        <w:t xml:space="preserve"> </w:t>
      </w:r>
    </w:p>
    <w:p w:rsidR="00663BE6" w:rsidRDefault="0033594D" w:rsidP="00663BE6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A12A228" wp14:editId="77E3BB6F">
                <wp:simplePos x="0" y="0"/>
                <wp:positionH relativeFrom="column">
                  <wp:posOffset>1805940</wp:posOffset>
                </wp:positionH>
                <wp:positionV relativeFrom="paragraph">
                  <wp:posOffset>2122805</wp:posOffset>
                </wp:positionV>
                <wp:extent cx="2333625" cy="255905"/>
                <wp:effectExtent l="19050" t="19050" r="28575" b="10795"/>
                <wp:wrapNone/>
                <wp:docPr id="340" name="Прямоугольник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55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40" o:spid="_x0000_s1026" style="position:absolute;margin-left:142.2pt;margin-top:167.15pt;width:183.75pt;height:20.15pt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" filled="f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69A8888" wp14:editId="2174C950">
                <wp:simplePos x="0" y="0"/>
                <wp:positionH relativeFrom="column">
                  <wp:posOffset>1805940</wp:posOffset>
                </wp:positionH>
                <wp:positionV relativeFrom="paragraph">
                  <wp:posOffset>1694180</wp:posOffset>
                </wp:positionV>
                <wp:extent cx="2333625" cy="255905"/>
                <wp:effectExtent l="19050" t="19050" r="28575" b="10795"/>
                <wp:wrapNone/>
                <wp:docPr id="339" name="Прямоугольник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255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39" o:spid="_x0000_s1026" style="position:absolute;margin-left:142.2pt;margin-top:133.4pt;width:183.75pt;height:20.1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" filled="f" strokecolor="red" strokeweight="3pt"/>
            </w:pict>
          </mc:Fallback>
        </mc:AlternateContent>
      </w:r>
      <w:r w:rsidR="00AD29FC">
        <w:rPr>
          <w:noProof/>
          <w:lang w:eastAsia="ru-RU"/>
        </w:rPr>
        <w:drawing>
          <wp:anchor distT="0" distB="0" distL="114300" distR="114300" simplePos="0" relativeHeight="251847680" behindDoc="0" locked="0" layoutInCell="1" allowOverlap="1" wp14:anchorId="185BB7F0" wp14:editId="11AC3CAB">
            <wp:simplePos x="0" y="0"/>
            <wp:positionH relativeFrom="column">
              <wp:posOffset>1243965</wp:posOffset>
            </wp:positionH>
            <wp:positionV relativeFrom="paragraph">
              <wp:posOffset>163830</wp:posOffset>
            </wp:positionV>
            <wp:extent cx="3585210" cy="3095625"/>
            <wp:effectExtent l="0" t="0" r="0" b="9525"/>
            <wp:wrapTopAndBottom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BE6" w:rsidRDefault="00F71FC5" w:rsidP="00663BE6">
      <w:pPr>
        <w:ind w:firstLine="709"/>
        <w:jc w:val="center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A034BB" wp14:editId="78139DC8">
                <wp:simplePos x="0" y="0"/>
                <wp:positionH relativeFrom="column">
                  <wp:posOffset>-108585</wp:posOffset>
                </wp:positionH>
                <wp:positionV relativeFrom="paragraph">
                  <wp:posOffset>1857375</wp:posOffset>
                </wp:positionV>
                <wp:extent cx="2524125" cy="180975"/>
                <wp:effectExtent l="19050" t="19050" r="28575" b="28575"/>
                <wp:wrapNone/>
                <wp:docPr id="387" name="Прямоугольник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7" o:spid="_x0000_s1026" style="position:absolute;margin-left:-8.55pt;margin-top:146.25pt;width:198.75pt;height:14.2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21408" behindDoc="0" locked="0" layoutInCell="1" allowOverlap="1" wp14:anchorId="2398F62C" wp14:editId="3E28BAD8">
            <wp:simplePos x="0" y="0"/>
            <wp:positionH relativeFrom="column">
              <wp:posOffset>-246380</wp:posOffset>
            </wp:positionH>
            <wp:positionV relativeFrom="paragraph">
              <wp:posOffset>-619125</wp:posOffset>
            </wp:positionV>
            <wp:extent cx="5940425" cy="3639820"/>
            <wp:effectExtent l="0" t="0" r="3175" b="0"/>
            <wp:wrapTopAndBottom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BE6" w:rsidRDefault="00663BE6" w:rsidP="00663BE6">
      <w:pPr>
        <w:ind w:firstLine="709"/>
      </w:pPr>
      <w:r>
        <w:t xml:space="preserve">Если документы проходят проверку, то ГРБС отправляет заявки на закупку на согласование к ФО по кнопке </w:t>
      </w:r>
      <w:r>
        <w:rPr>
          <w:b/>
        </w:rPr>
        <w:t xml:space="preserve">[Отправить по маршруту]. </w:t>
      </w:r>
      <w:r>
        <w:t xml:space="preserve">Документы </w:t>
      </w:r>
      <w:r>
        <w:rPr>
          <w:b/>
        </w:rPr>
        <w:t>«Заявка на закупку»</w:t>
      </w:r>
      <w:r>
        <w:t>, созданные самим ГРБС, при отправке по маршруту сразу переходят на согласование в ФО.</w:t>
      </w:r>
    </w:p>
    <w:p w:rsidR="00F71FC5" w:rsidRDefault="00F71FC5" w:rsidP="00663BE6">
      <w:p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B94C789" wp14:editId="55B7AF28">
                <wp:simplePos x="0" y="0"/>
                <wp:positionH relativeFrom="column">
                  <wp:posOffset>-80010</wp:posOffset>
                </wp:positionH>
                <wp:positionV relativeFrom="paragraph">
                  <wp:posOffset>2379980</wp:posOffset>
                </wp:positionV>
                <wp:extent cx="2524125" cy="180975"/>
                <wp:effectExtent l="19050" t="19050" r="28575" b="28575"/>
                <wp:wrapNone/>
                <wp:docPr id="389" name="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1809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9" o:spid="_x0000_s1026" style="position:absolute;margin-left:-6.3pt;margin-top:187.4pt;width:198.75pt;height:14.2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925504" behindDoc="0" locked="0" layoutInCell="1" allowOverlap="1" wp14:anchorId="02C769F3" wp14:editId="37384FA4">
            <wp:simplePos x="0" y="0"/>
            <wp:positionH relativeFrom="column">
              <wp:posOffset>-241300</wp:posOffset>
            </wp:positionH>
            <wp:positionV relativeFrom="paragraph">
              <wp:posOffset>84455</wp:posOffset>
            </wp:positionV>
            <wp:extent cx="5940425" cy="3639820"/>
            <wp:effectExtent l="0" t="0" r="3175" b="0"/>
            <wp:wrapTopAndBottom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BE6" w:rsidRDefault="00663BE6" w:rsidP="00663BE6">
      <w:pPr>
        <w:tabs>
          <w:tab w:val="left" w:pos="1560"/>
        </w:tabs>
        <w:ind w:firstLine="709"/>
      </w:pPr>
      <w:r>
        <w:t xml:space="preserve">Если ФО согласовывает представленный документ, он переходит в состояние </w:t>
      </w:r>
      <w:r>
        <w:rPr>
          <w:b/>
        </w:rPr>
        <w:t>«На регистрации в УО».</w:t>
      </w:r>
    </w:p>
    <w:p w:rsidR="00663BE6" w:rsidRDefault="00663BE6" w:rsidP="00663BE6">
      <w:pPr>
        <w:ind w:firstLine="709"/>
      </w:pPr>
      <w:r>
        <w:t xml:space="preserve">Для просмотра причин возврата на доработку документа следует воспользоваться кнопкой </w:t>
      </w:r>
      <w:r>
        <w:rPr>
          <w:b/>
        </w:rPr>
        <w:t>[История прохождения документа по маршруту]</w:t>
      </w:r>
      <w:r>
        <w:t xml:space="preserve"> </w:t>
      </w:r>
    </w:p>
    <w:p w:rsidR="00663BE6" w:rsidRDefault="0033594D" w:rsidP="00663BE6">
      <w:pPr>
        <w:pStyle w:val="af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654218C" wp14:editId="6497AF9B">
                <wp:simplePos x="0" y="0"/>
                <wp:positionH relativeFrom="column">
                  <wp:posOffset>434340</wp:posOffset>
                </wp:positionH>
                <wp:positionV relativeFrom="paragraph">
                  <wp:posOffset>992505</wp:posOffset>
                </wp:positionV>
                <wp:extent cx="2847975" cy="255905"/>
                <wp:effectExtent l="19050" t="19050" r="28575" b="10795"/>
                <wp:wrapNone/>
                <wp:docPr id="341" name="Прямоугольник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25590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41" o:spid="_x0000_s1026" style="position:absolute;margin-left:34.2pt;margin-top:78.15pt;width:224.25pt;height:20.15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" filled="f" strokecolor="red" strokeweight="3pt"/>
            </w:pict>
          </mc:Fallback>
        </mc:AlternateContent>
      </w:r>
      <w:r w:rsidR="00663BE6">
        <w:rPr>
          <w:noProof/>
        </w:rPr>
        <w:drawing>
          <wp:inline distT="0" distB="0" distL="0" distR="0" wp14:anchorId="2A38AC8B" wp14:editId="5B40252A">
            <wp:extent cx="5305425" cy="2276475"/>
            <wp:effectExtent l="0" t="0" r="9525" b="9525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276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" w:name="_Ref307994558"/>
    </w:p>
    <w:bookmarkEnd w:id="38"/>
    <w:p w:rsidR="00663BE6" w:rsidRDefault="00663BE6" w:rsidP="00663BE6">
      <w:pPr>
        <w:ind w:firstLine="360"/>
      </w:pPr>
      <w:r>
        <w:t>История прохождения документа по маршруту содержит следующие сведения</w:t>
      </w:r>
      <w:r>
        <w:rPr>
          <w:i/>
        </w:rPr>
        <w:t>: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Дата обр.\пост</w:t>
      </w:r>
      <w:proofErr w:type="gramStart"/>
      <w:r>
        <w:t>.;</w:t>
      </w:r>
      <w:proofErr w:type="gramEnd"/>
    </w:p>
    <w:p w:rsidR="00663BE6" w:rsidRDefault="00663BE6" w:rsidP="00663BE6">
      <w:pPr>
        <w:pStyle w:val="a1"/>
        <w:numPr>
          <w:ilvl w:val="0"/>
          <w:numId w:val="12"/>
        </w:numPr>
      </w:pPr>
      <w:r>
        <w:t>Этап обработки;</w:t>
      </w:r>
    </w:p>
    <w:p w:rsidR="00663BE6" w:rsidRDefault="00663BE6" w:rsidP="00663BE6">
      <w:pPr>
        <w:pStyle w:val="a1"/>
        <w:numPr>
          <w:ilvl w:val="0"/>
          <w:numId w:val="12"/>
        </w:numPr>
      </w:pPr>
      <w:proofErr w:type="spellStart"/>
      <w:r>
        <w:t>Подпроцесс</w:t>
      </w:r>
      <w:proofErr w:type="spellEnd"/>
      <w:r>
        <w:t>;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Статус документа;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Статус маршрута;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Исполнитель;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Реквизиты исполнителя;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Подразделение;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Комментарий перехода;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Просрочено;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Документ;</w:t>
      </w:r>
    </w:p>
    <w:p w:rsidR="00663BE6" w:rsidRDefault="00663BE6" w:rsidP="00663BE6">
      <w:pPr>
        <w:pStyle w:val="a1"/>
        <w:numPr>
          <w:ilvl w:val="0"/>
          <w:numId w:val="12"/>
        </w:numPr>
      </w:pPr>
      <w:r>
        <w:t>Примечание.</w:t>
      </w:r>
    </w:p>
    <w:p w:rsidR="00663BE6" w:rsidRDefault="00663BE6" w:rsidP="00663BE6">
      <w:pPr>
        <w:ind w:left="720"/>
      </w:pPr>
    </w:p>
    <w:p w:rsidR="00663BE6" w:rsidRDefault="00663BE6" w:rsidP="00663BE6">
      <w:pPr>
        <w:jc w:val="center"/>
      </w:pPr>
      <w:r>
        <w:rPr>
          <w:noProof/>
          <w:lang w:eastAsia="ru-RU"/>
        </w:rPr>
        <w:drawing>
          <wp:inline distT="0" distB="0" distL="0" distR="0" wp14:anchorId="46DE9FD6" wp14:editId="65A6BDF1">
            <wp:extent cx="6477000" cy="3248025"/>
            <wp:effectExtent l="0" t="0" r="0" b="9525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48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BE6" w:rsidRDefault="00663BE6" w:rsidP="00663BE6">
      <w:pPr>
        <w:pStyle w:val="a"/>
        <w:numPr>
          <w:ilvl w:val="0"/>
          <w:numId w:val="0"/>
        </w:numPr>
        <w:tabs>
          <w:tab w:val="left" w:pos="142"/>
        </w:tabs>
      </w:pPr>
      <w:bookmarkStart w:id="39" w:name="_Ref308433281"/>
      <w:r>
        <w:t xml:space="preserve"> </w:t>
      </w:r>
      <w:bookmarkEnd w:id="39"/>
      <w:r>
        <w:t>История обработки документов на маршруте</w:t>
      </w:r>
    </w:p>
    <w:p w:rsidR="00B13AD4" w:rsidRDefault="00B13AD4">
      <w:pPr>
        <w:suppressAutoHyphens w:val="0"/>
        <w:spacing w:after="200" w:line="276" w:lineRule="auto"/>
        <w:jc w:val="left"/>
      </w:pPr>
      <w:r>
        <w:br w:type="page"/>
      </w:r>
    </w:p>
    <w:p w:rsidR="00663BE6" w:rsidRPr="00B13AD4" w:rsidRDefault="002C7B71" w:rsidP="00BF409C">
      <w:pPr>
        <w:pStyle w:val="a1"/>
        <w:numPr>
          <w:ilvl w:val="1"/>
          <w:numId w:val="11"/>
        </w:numPr>
        <w:outlineLvl w:val="1"/>
      </w:pPr>
      <w:bookmarkStart w:id="40" w:name="_Toc475433867"/>
      <w:r>
        <w:rPr>
          <w:b/>
          <w:sz w:val="30"/>
          <w:szCs w:val="30"/>
        </w:rPr>
        <w:lastRenderedPageBreak/>
        <w:t>Осуществление закупок</w:t>
      </w:r>
      <w:bookmarkEnd w:id="40"/>
    </w:p>
    <w:p w:rsidR="00B13AD4" w:rsidRPr="002C7B71" w:rsidRDefault="00B13AD4" w:rsidP="00BF409C">
      <w:pPr>
        <w:pStyle w:val="a1"/>
        <w:numPr>
          <w:ilvl w:val="2"/>
          <w:numId w:val="11"/>
        </w:numPr>
        <w:outlineLvl w:val="2"/>
      </w:pPr>
      <w:r>
        <w:t xml:space="preserve"> </w:t>
      </w:r>
      <w:bookmarkStart w:id="41" w:name="_Toc475433868"/>
      <w:r w:rsidR="002C7B71">
        <w:rPr>
          <w:b/>
          <w:sz w:val="30"/>
          <w:szCs w:val="30"/>
        </w:rPr>
        <w:t>Осуществление закупок в форме</w:t>
      </w:r>
      <w:r w:rsidR="00D12838">
        <w:rPr>
          <w:b/>
          <w:sz w:val="30"/>
          <w:szCs w:val="30"/>
        </w:rPr>
        <w:t xml:space="preserve"> проведения</w:t>
      </w:r>
      <w:r w:rsidR="002C7B71">
        <w:rPr>
          <w:b/>
          <w:sz w:val="30"/>
          <w:szCs w:val="30"/>
        </w:rPr>
        <w:t xml:space="preserve"> Открыто конкурса</w:t>
      </w:r>
      <w:bookmarkEnd w:id="41"/>
    </w:p>
    <w:p w:rsidR="002C7B71" w:rsidRPr="002C7B71" w:rsidRDefault="002C7B71" w:rsidP="002C7B71">
      <w:pPr>
        <w:pStyle w:val="a1"/>
        <w:numPr>
          <w:ilvl w:val="0"/>
          <w:numId w:val="0"/>
        </w:numPr>
        <w:ind w:left="675" w:hanging="675"/>
      </w:pPr>
    </w:p>
    <w:p w:rsidR="002C7B71" w:rsidRDefault="002C7B71" w:rsidP="002C7B71">
      <w:pPr>
        <w:pStyle w:val="a1"/>
        <w:numPr>
          <w:ilvl w:val="0"/>
          <w:numId w:val="0"/>
        </w:numPr>
        <w:ind w:firstLine="709"/>
      </w:pPr>
      <w:r>
        <w:t>Осуществление закупок</w:t>
      </w:r>
      <w:r w:rsidRPr="002C7B71">
        <w:t xml:space="preserve"> путем проведения открытого конкурса проводится на основе сформированной Заявки на закупку на основе, которой Уполномоченный орган формирует в Системе проект извещение.</w:t>
      </w:r>
    </w:p>
    <w:p w:rsidR="002C7B71" w:rsidRDefault="002C7B71" w:rsidP="002C7B71">
      <w:pPr>
        <w:pStyle w:val="a1"/>
        <w:numPr>
          <w:ilvl w:val="0"/>
          <w:numId w:val="0"/>
        </w:numPr>
        <w:ind w:firstLine="709"/>
      </w:pPr>
    </w:p>
    <w:p w:rsidR="002C7B71" w:rsidRPr="002C7B71" w:rsidRDefault="002C7B71" w:rsidP="00BF409C">
      <w:pPr>
        <w:pStyle w:val="a1"/>
        <w:numPr>
          <w:ilvl w:val="2"/>
          <w:numId w:val="11"/>
        </w:numPr>
        <w:outlineLvl w:val="2"/>
      </w:pPr>
      <w:r>
        <w:rPr>
          <w:b/>
          <w:sz w:val="30"/>
          <w:szCs w:val="30"/>
        </w:rPr>
        <w:t xml:space="preserve"> </w:t>
      </w:r>
      <w:bookmarkStart w:id="42" w:name="_Toc475433869"/>
      <w:r>
        <w:rPr>
          <w:b/>
          <w:sz w:val="30"/>
          <w:szCs w:val="30"/>
        </w:rPr>
        <w:t>Осуществление закупок в форме</w:t>
      </w:r>
      <w:r w:rsidR="00D12838">
        <w:rPr>
          <w:b/>
          <w:sz w:val="30"/>
          <w:szCs w:val="30"/>
        </w:rPr>
        <w:t xml:space="preserve"> проведения</w:t>
      </w:r>
      <w:r>
        <w:rPr>
          <w:b/>
          <w:sz w:val="30"/>
          <w:szCs w:val="30"/>
        </w:rPr>
        <w:t xml:space="preserve"> Открытого аукциона в электронной форме</w:t>
      </w:r>
      <w:bookmarkEnd w:id="42"/>
    </w:p>
    <w:p w:rsidR="002C7B71" w:rsidRDefault="002C7B71" w:rsidP="002C7B71">
      <w:pPr>
        <w:pStyle w:val="a1"/>
        <w:numPr>
          <w:ilvl w:val="0"/>
          <w:numId w:val="0"/>
        </w:numPr>
        <w:ind w:firstLine="709"/>
      </w:pPr>
    </w:p>
    <w:p w:rsidR="002C7B71" w:rsidRDefault="002C7B71" w:rsidP="002C7B71">
      <w:pPr>
        <w:pStyle w:val="a1"/>
        <w:numPr>
          <w:ilvl w:val="0"/>
          <w:numId w:val="0"/>
        </w:numPr>
        <w:ind w:firstLine="709"/>
        <w:jc w:val="both"/>
      </w:pPr>
      <w:r>
        <w:t xml:space="preserve"> Осуществление закупок</w:t>
      </w:r>
      <w:r w:rsidRPr="002C7B71">
        <w:t xml:space="preserve"> путем проведения открытого </w:t>
      </w:r>
      <w:r>
        <w:t>электронного аукциона</w:t>
      </w:r>
      <w:r w:rsidRPr="002C7B71">
        <w:t xml:space="preserve"> проводится на основе сформированной Заявки на закупку на основе, которой Уполномоченный орган формирует в Системе проект извещение.</w:t>
      </w:r>
    </w:p>
    <w:p w:rsidR="002C7B71" w:rsidRDefault="002C7B71" w:rsidP="002C7B71">
      <w:pPr>
        <w:pStyle w:val="a1"/>
        <w:numPr>
          <w:ilvl w:val="0"/>
          <w:numId w:val="0"/>
        </w:numPr>
        <w:ind w:left="675" w:hanging="675"/>
      </w:pPr>
    </w:p>
    <w:p w:rsidR="002C7B71" w:rsidRPr="00630E18" w:rsidRDefault="002C7B71" w:rsidP="00BF409C">
      <w:pPr>
        <w:pStyle w:val="a1"/>
        <w:numPr>
          <w:ilvl w:val="2"/>
          <w:numId w:val="11"/>
        </w:numPr>
        <w:outlineLvl w:val="2"/>
      </w:pPr>
      <w:r>
        <w:t xml:space="preserve"> </w:t>
      </w:r>
      <w:bookmarkStart w:id="43" w:name="_Ref419800670"/>
      <w:bookmarkStart w:id="44" w:name="_Toc475433870"/>
      <w:r>
        <w:rPr>
          <w:b/>
          <w:sz w:val="30"/>
          <w:szCs w:val="30"/>
        </w:rPr>
        <w:t xml:space="preserve">Осуществление закупок </w:t>
      </w:r>
      <w:r w:rsidR="00630E18">
        <w:rPr>
          <w:b/>
          <w:sz w:val="30"/>
          <w:szCs w:val="30"/>
        </w:rPr>
        <w:t>в форме</w:t>
      </w:r>
      <w:r w:rsidR="00D12838">
        <w:rPr>
          <w:b/>
          <w:sz w:val="30"/>
          <w:szCs w:val="30"/>
        </w:rPr>
        <w:t xml:space="preserve"> проведения</w:t>
      </w:r>
      <w:r w:rsidR="00630E18">
        <w:rPr>
          <w:b/>
          <w:sz w:val="30"/>
          <w:szCs w:val="30"/>
        </w:rPr>
        <w:t xml:space="preserve"> Запроса котировок цен</w:t>
      </w:r>
      <w:bookmarkEnd w:id="43"/>
      <w:bookmarkEnd w:id="44"/>
    </w:p>
    <w:p w:rsidR="00630E18" w:rsidRDefault="00630E18" w:rsidP="00630E18">
      <w:pPr>
        <w:pStyle w:val="a1"/>
        <w:numPr>
          <w:ilvl w:val="0"/>
          <w:numId w:val="0"/>
        </w:numPr>
        <w:ind w:left="675" w:hanging="675"/>
      </w:pPr>
    </w:p>
    <w:p w:rsidR="00630E18" w:rsidRDefault="00630E18" w:rsidP="00235B07">
      <w:pPr>
        <w:pStyle w:val="a1"/>
        <w:numPr>
          <w:ilvl w:val="0"/>
          <w:numId w:val="0"/>
        </w:numPr>
        <w:ind w:firstLine="709"/>
        <w:jc w:val="both"/>
      </w:pPr>
      <w:r>
        <w:t>Осуществление закупки в форме Запроса котировок цен проводится на основе согласованной заявки на закупку.</w:t>
      </w:r>
    </w:p>
    <w:p w:rsidR="00630E18" w:rsidRDefault="00235B07" w:rsidP="00235B07">
      <w:pPr>
        <w:pStyle w:val="a1"/>
        <w:numPr>
          <w:ilvl w:val="0"/>
          <w:numId w:val="0"/>
        </w:numPr>
        <w:ind w:firstLine="709"/>
        <w:jc w:val="both"/>
        <w:rPr>
          <w:b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48D1A14A" wp14:editId="2D256C73">
                <wp:simplePos x="0" y="0"/>
                <wp:positionH relativeFrom="column">
                  <wp:posOffset>-3810</wp:posOffset>
                </wp:positionH>
                <wp:positionV relativeFrom="paragraph">
                  <wp:posOffset>807720</wp:posOffset>
                </wp:positionV>
                <wp:extent cx="6308725" cy="2009775"/>
                <wp:effectExtent l="0" t="0" r="0" b="9525"/>
                <wp:wrapTopAndBottom/>
                <wp:docPr id="194" name="Группа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8725" cy="2009775"/>
                          <a:chOff x="0" y="0"/>
                          <a:chExt cx="6308725" cy="2009775"/>
                        </a:xfrm>
                      </wpg:grpSpPr>
                      <pic:pic xmlns:pic="http://schemas.openxmlformats.org/drawingml/2006/picture">
                        <pic:nvPicPr>
                          <pic:cNvPr id="343" name="Рисунок 343"/>
                          <pic:cNvPicPr>
                            <a:picLocks noChangeAspect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097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1" name="Группа 351"/>
                        <wpg:cNvGrpSpPr/>
                        <wpg:grpSpPr>
                          <a:xfrm>
                            <a:off x="257175" y="1524000"/>
                            <a:ext cx="1631950" cy="273685"/>
                            <a:chOff x="0" y="0"/>
                            <a:chExt cx="1631950" cy="273685"/>
                          </a:xfrm>
                        </wpg:grpSpPr>
                        <wps:wsp>
                          <wps:cNvPr id="344" name="Прямоугольник 344"/>
                          <wps:cNvSpPr/>
                          <wps:spPr>
                            <a:xfrm>
                              <a:off x="0" y="47625"/>
                              <a:ext cx="1257300" cy="190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725" y="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235B07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Группа 192"/>
                        <wpg:cNvGrpSpPr/>
                        <wpg:grpSpPr>
                          <a:xfrm>
                            <a:off x="2809875" y="1038225"/>
                            <a:ext cx="3498850" cy="273685"/>
                            <a:chOff x="0" y="0"/>
                            <a:chExt cx="3498850" cy="273685"/>
                          </a:xfrm>
                        </wpg:grpSpPr>
                        <wps:wsp>
                          <wps:cNvPr id="346" name="Прямоугольник 346"/>
                          <wps:cNvSpPr/>
                          <wps:spPr>
                            <a:xfrm>
                              <a:off x="0" y="57150"/>
                              <a:ext cx="3133725" cy="190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5625" y="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235B07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0" name="Группа 350"/>
                        <wpg:cNvGrpSpPr/>
                        <wpg:grpSpPr>
                          <a:xfrm>
                            <a:off x="2562225" y="266700"/>
                            <a:ext cx="438150" cy="273685"/>
                            <a:chOff x="0" y="0"/>
                            <a:chExt cx="438150" cy="273685"/>
                          </a:xfrm>
                        </wpg:grpSpPr>
                        <wps:wsp>
                          <wps:cNvPr id="345" name="Прямоугольник 345"/>
                          <wps:cNvSpPr/>
                          <wps:spPr>
                            <a:xfrm>
                              <a:off x="247650" y="47625"/>
                              <a:ext cx="190500" cy="190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9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235B07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94" o:spid="_x0000_s1091" style="position:absolute;left:0;text-align:left;margin-left:-.3pt;margin-top:63.6pt;width:496.75pt;height:158.25pt;z-index:251866112" coordsize="63087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">
                <v:shape id="Рисунок 343" o:spid="_x0000_s1092" type="#_x0000_t75" style="position:absolute;width:59436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+EZPHAAAA3AAAAA8AAABkcnMvZG93bnJldi54bWxEj09rwkAUxO9Cv8PyCt50oxHR6CpFFKVS&#10;rH8u3h7Z1yRt9m3Mrpp+e7dQ8DjMzG+Y6bwxpbhR7QrLCnrdCARxanXBmYLTcdUZgXAeWWNpmRT8&#10;koP57KU1xUTbO+/pdvCZCBB2CSrIva8SKV2ak0HXtRVx8L5sbdAHWWdS13gPcFPKfhQNpcGCw0KO&#10;FS1ySn8OV6Ng/UmDXvw+Hg1Xy+1VXj6q3ffurFT7tXmbgPDU+Gf4v73RCuJBDH9nwhGQsw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e+EZPHAAAA3AAAAA8AAAAAAAAAAAAA&#10;AAAAnwIAAGRycy9kb3ducmV2LnhtbFBLBQYAAAAABAAEAPcAAACTAwAAAAA=&#10;">
                  <v:imagedata r:id="rId197" o:title=""/>
                  <v:path arrowok="t"/>
                </v:shape>
                <v:group id="Группа 351" o:spid="_x0000_s1093" style="position:absolute;left:2571;top:15240;width:16320;height:2736" coordsize="16319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rect id="Прямоугольник 344" o:spid="_x0000_s1094" style="position:absolute;top:476;width:12573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8ZYsQA&#10;AADcAAAADwAAAGRycy9kb3ducmV2LnhtbESPQWvCQBSE70L/w/IK3nQTG2ybupFSqFZvTZVeH9nX&#10;JCT7NmRXE/+9WxA8DjPzDbNaj6YVZ+pdbVlBPI9AEBdW11wqOPx8zl5AOI+ssbVMCi7kYJ09TFaY&#10;ajvwN51zX4oAYZeigsr7LpXSFRUZdHPbEQfvz/YGfZB9KXWPQ4CbVi6iaCkN1hwWKuzoo6KiyU9G&#10;wW5YtPVviftt3uTHxiab+PnVKDV9HN/fQHga/T18a39pBU9JAv9nw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PGWLEAAAA3AAAAA8AAAAAAAAAAAAAAAAAmAIAAGRycy9k&#10;b3ducmV2LnhtbFBLBQYAAAAABAAEAPUAAACJAwAAAAA=&#10;" filled="f" strokecolor="red" strokeweight="3pt"/>
                  <v:shape id="_x0000_s1095" type="#_x0000_t202" style="position:absolute;left:12287;width:403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dQt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8M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XULX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235B07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192" o:spid="_x0000_s1096" style="position:absolute;left:28098;top:10382;width:34989;height:2737" coordsize="34988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rect id="Прямоугольник 346" o:spid="_x0000_s1097" style="position:absolute;top:571;width:31337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EijsQA&#10;AADcAAAADwAAAGRycy9kb3ducmV2LnhtbESPW2vCQBSE3wv+h+UIvtWNF7xEVxHB1vpmVHw9ZI9J&#10;SPZsyG5N+u/dQqGPw8x8w6y3nanEkxpXWFYwGkYgiFOrC84UXC+H9wUI55E1VpZJwQ852G56b2uM&#10;tW35TM/EZyJA2MWoIPe+jqV0aU4G3dDWxMF72MagD7LJpG6wDXBTyXEUzaTBgsNCjjXtc0rL5Nso&#10;+GrHVXHP8PSZlMmttNOP0XxplBr0u90KhKfO/4f/2ketYDKdwe+ZcATk5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RIo7EAAAA3AAAAA8AAAAAAAAAAAAAAAAAmAIAAGRycy9k&#10;b3ducmV2LnhtbFBLBQYAAAAABAAEAPUAAACJAwAAAAA=&#10;" filled="f" strokecolor="red" strokeweight="3pt"/>
                  <v:shape id="_x0000_s1098" type="#_x0000_t202" style="position:absolute;left:30956;width:403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  <v:textbox>
                      <w:txbxContent>
                        <w:p w:rsidR="00B96B0B" w:rsidRPr="00F611B1" w:rsidRDefault="00B96B0B" w:rsidP="00235B07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Группа 350" o:spid="_x0000_s1099" style="position:absolute;left:25622;top:2667;width:4381;height:2736" coordsize="438150,27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rect id="Прямоугольник 345" o:spid="_x0000_s1100" style="position:absolute;left:247650;top:47625;width:190500;height:1905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O8+cUA&#10;AADcAAAADwAAAGRycy9kb3ducmV2LnhtbESPW2vCQBSE34X+h+UIvtVNvPSSupEiaKtvTSu+HrLH&#10;JCR7NmRXk/77rlDwcZiZb5jVejCNuFLnKssK4mkEgji3uuJCwc/39vEFhPPIGhvLpOCXHKzTh9EK&#10;E217/qJr5gsRIOwSVFB63yZSurwkg25qW+LgnW1n0AfZFVJ32Ae4aeQsip6kwYrDQoktbUrK6+xi&#10;FOz7WVOdCjx8ZHV2rO1iFz+/GqUm4+H9DYSnwd/D/+1PrWC+WML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g7z5xQAAANwAAAAPAAAAAAAAAAAAAAAAAJgCAABkcnMv&#10;ZG93bnJldi54bWxQSwUGAAAAAAQABAD1AAAAigMAAAAA&#10;" filled="f" strokecolor="red" strokeweight="3pt"/>
                  <v:shape id="_x0000_s1101" type="#_x0000_t202" style="position:absolute;width:403225;height:27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RhXMQA&#10;AADcAAAADwAAAGRycy9kb3ducmV2LnhtbESPT4vCMBTE7wt+h/AEb5r4ZxetRhFF8LTLuqvg7dE8&#10;22LzUppo67c3C8Ieh5n5DbNYtbYUd6p94VjDcKBAEKfOFJxp+P3Z9acgfEA2WDomDQ/ysFp23haY&#10;GNfwN90PIRMRwj5BDXkIVSKlT3Oy6AeuIo7exdUWQ5R1Jk2NTYTbUo6U+pAWC44LOVa0ySm9Hm5W&#10;w/Hzcj5N1Fe2te9V41ol2c6k1r1uu56DCNSG//CrvTcaxp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EYVz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235B07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 w:rsidR="00630E18">
        <w:t xml:space="preserve">Для формирования извещения необходимо в списке документов </w:t>
      </w:r>
      <w:r w:rsidR="00630E18">
        <w:rPr>
          <w:b/>
        </w:rPr>
        <w:t xml:space="preserve">«Заявка на закупку» </w:t>
      </w:r>
      <w:r w:rsidR="00630E18">
        <w:t xml:space="preserve">в состоянии </w:t>
      </w:r>
      <w:r w:rsidR="00630E18">
        <w:rPr>
          <w:b/>
        </w:rPr>
        <w:t>[Согласованно ФО]</w:t>
      </w:r>
      <w:r w:rsidR="00630E18">
        <w:t xml:space="preserve"> выбрать заявку на закупку со способом размещения «запрос котировок» и кликнуть по кнопке </w:t>
      </w:r>
      <w:r w:rsidR="00630E18">
        <w:rPr>
          <w:noProof/>
          <w:lang w:eastAsia="ru-RU"/>
        </w:rPr>
        <w:drawing>
          <wp:inline distT="0" distB="0" distL="0" distR="0" wp14:anchorId="0FBE4615" wp14:editId="11933FFD">
            <wp:extent cx="285750" cy="247650"/>
            <wp:effectExtent l="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E18">
        <w:t xml:space="preserve"> </w:t>
      </w:r>
      <w:r w:rsidR="00630E18">
        <w:rPr>
          <w:b/>
        </w:rPr>
        <w:t>[Сформировать проект извещения]</w:t>
      </w:r>
    </w:p>
    <w:p w:rsidR="00630E18" w:rsidRDefault="00235B07" w:rsidP="00235B07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590A94C4" wp14:editId="05FA0477">
            <wp:simplePos x="0" y="0"/>
            <wp:positionH relativeFrom="column">
              <wp:posOffset>110490</wp:posOffset>
            </wp:positionH>
            <wp:positionV relativeFrom="paragraph">
              <wp:posOffset>2548255</wp:posOffset>
            </wp:positionV>
            <wp:extent cx="5229225" cy="2606675"/>
            <wp:effectExtent l="0" t="0" r="9525" b="3175"/>
            <wp:wrapTopAndBottom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60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При этом будет сформировано извещение, содержащее информацию, указанную при формировании лота плана-графика и заявки на закупку. По окончанию формирования проекта извещения Система выдаст протокол формирования.</w:t>
      </w:r>
    </w:p>
    <w:p w:rsidR="00235B07" w:rsidRDefault="00235B07" w:rsidP="00235B07">
      <w:pPr>
        <w:ind w:firstLine="708"/>
      </w:pPr>
      <w:r>
        <w:lastRenderedPageBreak/>
        <w:t xml:space="preserve">Созданный документ отображается в состоянии </w:t>
      </w:r>
      <w:r>
        <w:rPr>
          <w:b/>
        </w:rPr>
        <w:t>«На размещении»</w:t>
      </w:r>
      <w:r>
        <w:t xml:space="preserve">  списка документов </w:t>
      </w:r>
      <w:r>
        <w:rPr>
          <w:b/>
        </w:rPr>
        <w:t>«Запрос котировок».</w:t>
      </w:r>
      <w:r w:rsidR="00F4677C" w:rsidRPr="00F4677C">
        <w:t xml:space="preserve"> </w:t>
      </w:r>
      <w:r w:rsidR="00F4677C">
        <w:t xml:space="preserve">Документ </w:t>
      </w:r>
      <w:r w:rsidR="00F4677C">
        <w:rPr>
          <w:b/>
        </w:rPr>
        <w:t>«Запрос котировок»</w:t>
      </w:r>
      <w:r w:rsidR="00F4677C">
        <w:t xml:space="preserve"> в состоянии </w:t>
      </w:r>
      <w:r w:rsidR="00F4677C">
        <w:rPr>
          <w:b/>
        </w:rPr>
        <w:t>«На размещении»</w:t>
      </w:r>
      <w:r w:rsidR="00F4677C">
        <w:t xml:space="preserve"> предназначен для ввода необходимой информации по размещению заказа. Здесь необходимо указать </w:t>
      </w:r>
      <w:r w:rsidR="00F4677C">
        <w:rPr>
          <w:bCs/>
        </w:rPr>
        <w:t>сроки и условия проведения процедуры запроса котировок цен, заполнить все необходимые поля (выделенные красным цветом)</w:t>
      </w:r>
      <w:r w:rsidR="00EF2AAA">
        <w:rPr>
          <w:bCs/>
        </w:rPr>
        <w:t xml:space="preserve">, </w:t>
      </w:r>
      <w:r w:rsidR="00F4677C">
        <w:rPr>
          <w:bCs/>
        </w:rPr>
        <w:t>прикрепить пакет документов в соответствии с Законом.</w:t>
      </w:r>
    </w:p>
    <w:p w:rsidR="00EF2AAA" w:rsidRDefault="00D37805" w:rsidP="00EF2AAA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2122112" behindDoc="0" locked="0" layoutInCell="1" allowOverlap="1" wp14:anchorId="2B8D3121" wp14:editId="62A28EDD">
            <wp:simplePos x="0" y="0"/>
            <wp:positionH relativeFrom="column">
              <wp:posOffset>-29845</wp:posOffset>
            </wp:positionH>
            <wp:positionV relativeFrom="paragraph">
              <wp:posOffset>970280</wp:posOffset>
            </wp:positionV>
            <wp:extent cx="6297295" cy="2872740"/>
            <wp:effectExtent l="0" t="0" r="8255" b="3810"/>
            <wp:wrapTopAndBottom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EF2AAA">
        <w:t>Готовое</w:t>
      </w:r>
      <w:proofErr w:type="gramEnd"/>
      <w:r w:rsidR="00EF2AAA">
        <w:t xml:space="preserve"> извещения следует отправить в </w:t>
      </w:r>
      <w:r>
        <w:t>ЕИС</w:t>
      </w:r>
      <w:r w:rsidR="00EF2AAA">
        <w:t xml:space="preserve"> по кнопке </w:t>
      </w:r>
      <w:r w:rsidR="00EF2AAA">
        <w:rPr>
          <w:b/>
        </w:rPr>
        <w:t xml:space="preserve">[Отправить документ </w:t>
      </w:r>
      <w:r>
        <w:rPr>
          <w:b/>
        </w:rPr>
        <w:t>в</w:t>
      </w:r>
      <w:r w:rsidR="00EF2AAA">
        <w:rPr>
          <w:b/>
        </w:rPr>
        <w:t xml:space="preserve"> </w:t>
      </w:r>
      <w:r>
        <w:rPr>
          <w:b/>
        </w:rPr>
        <w:t>ЕИС</w:t>
      </w:r>
      <w:r w:rsidR="00EF2AAA">
        <w:rPr>
          <w:b/>
        </w:rPr>
        <w:t>]</w:t>
      </w:r>
      <w:r w:rsidR="00EF2AAA">
        <w:rPr>
          <w:i/>
        </w:rPr>
        <w:t xml:space="preserve">. </w:t>
      </w:r>
      <w:r w:rsidR="00EF2AAA">
        <w:t xml:space="preserve">Если по каким-либо причинам документ не загрузился </w:t>
      </w:r>
      <w:r>
        <w:t>в</w:t>
      </w:r>
      <w:r w:rsidR="00EF2AAA">
        <w:t xml:space="preserve"> </w:t>
      </w:r>
      <w:r>
        <w:t>ЕИС</w:t>
      </w:r>
      <w:r w:rsidR="00EF2AAA">
        <w:t xml:space="preserve">, то он остается в фильтре </w:t>
      </w:r>
      <w:r w:rsidR="00EF2AAA">
        <w:rPr>
          <w:b/>
        </w:rPr>
        <w:t xml:space="preserve">«На размещении» </w:t>
      </w:r>
      <w:r w:rsidR="00EF2AAA">
        <w:t xml:space="preserve">и никуда не переходит. Причину не состоявшейся передачи документа можно посмотреть по кнопке </w:t>
      </w:r>
      <w:r w:rsidR="00EF2AAA">
        <w:rPr>
          <w:b/>
        </w:rPr>
        <w:t>[</w:t>
      </w:r>
      <w:r>
        <w:rPr>
          <w:b/>
        </w:rPr>
        <w:t>Журнал</w:t>
      </w:r>
      <w:r w:rsidR="00EF2AAA">
        <w:rPr>
          <w:b/>
        </w:rPr>
        <w:t xml:space="preserve"> отправки документа </w:t>
      </w:r>
      <w:r>
        <w:rPr>
          <w:b/>
        </w:rPr>
        <w:t>в</w:t>
      </w:r>
      <w:r w:rsidR="00EF2AAA">
        <w:rPr>
          <w:b/>
        </w:rPr>
        <w:t xml:space="preserve"> </w:t>
      </w:r>
      <w:r>
        <w:rPr>
          <w:b/>
        </w:rPr>
        <w:t>ЕИС</w:t>
      </w:r>
      <w:r w:rsidR="00EF2AAA">
        <w:rPr>
          <w:b/>
        </w:rPr>
        <w:t>]</w:t>
      </w:r>
      <w:r w:rsidR="00EF2AAA">
        <w:rPr>
          <w:i/>
        </w:rPr>
        <w:t>,</w:t>
      </w:r>
      <w:r w:rsidR="00EF2AAA">
        <w:t xml:space="preserve"> где отражается дата и время совершенной операции, статус операции и разъясняющий комментарий к ней.</w:t>
      </w:r>
    </w:p>
    <w:p w:rsidR="00D37805" w:rsidRDefault="00D37805" w:rsidP="00EF2AAA">
      <w:pPr>
        <w:ind w:firstLine="708"/>
      </w:pPr>
    </w:p>
    <w:p w:rsidR="00EF2AAA" w:rsidRPr="0072413F" w:rsidRDefault="00EF2AAA" w:rsidP="00EF2AAA">
      <w:pPr>
        <w:ind w:firstLine="567"/>
        <w:rPr>
          <w:color w:val="FF0000"/>
          <w:sz w:val="32"/>
          <w:szCs w:val="32"/>
        </w:rPr>
      </w:pPr>
      <w:r>
        <w:t xml:space="preserve">Фильтр </w:t>
      </w:r>
      <w:r>
        <w:rPr>
          <w:b/>
        </w:rPr>
        <w:t xml:space="preserve">«Принят </w:t>
      </w:r>
      <w:r w:rsidR="00D37805">
        <w:rPr>
          <w:b/>
        </w:rPr>
        <w:t>в</w:t>
      </w:r>
      <w:r>
        <w:rPr>
          <w:b/>
        </w:rPr>
        <w:t xml:space="preserve"> </w:t>
      </w:r>
      <w:r w:rsidR="00D37805">
        <w:rPr>
          <w:b/>
        </w:rPr>
        <w:t>ЕИС</w:t>
      </w:r>
      <w:r>
        <w:rPr>
          <w:b/>
        </w:rPr>
        <w:t>»</w:t>
      </w:r>
      <w:r>
        <w:t xml:space="preserve"> используется для отображения всех извещений, успешно переданных в </w:t>
      </w:r>
      <w:r w:rsidR="00D37805">
        <w:t>ЕИС</w:t>
      </w:r>
      <w:r>
        <w:t xml:space="preserve">. По результатам взаимодействия с </w:t>
      </w:r>
      <w:r w:rsidR="00D37805">
        <w:t>ЕИС</w:t>
      </w:r>
      <w:r>
        <w:t xml:space="preserve"> Система сформирует соответствующий информационный протокол. Если документы успешно </w:t>
      </w:r>
      <w:proofErr w:type="spellStart"/>
      <w:r>
        <w:t>подгрузились</w:t>
      </w:r>
      <w:proofErr w:type="spellEnd"/>
      <w:r>
        <w:t xml:space="preserve"> в личный кабинет уполномоченного </w:t>
      </w:r>
      <w:proofErr w:type="gramStart"/>
      <w:r>
        <w:t>органа</w:t>
      </w:r>
      <w:proofErr w:type="gramEnd"/>
      <w:r>
        <w:t xml:space="preserve"> </w:t>
      </w:r>
      <w:r w:rsidR="006A73B0">
        <w:t>а</w:t>
      </w:r>
      <w:r>
        <w:t xml:space="preserve"> </w:t>
      </w:r>
      <w:r w:rsidR="006A73B0">
        <w:t>ЕИС</w:t>
      </w:r>
      <w:r>
        <w:t xml:space="preserve">, то он отобразится в фильтре </w:t>
      </w:r>
      <w:r>
        <w:rPr>
          <w:b/>
        </w:rPr>
        <w:t xml:space="preserve">«Принят </w:t>
      </w:r>
      <w:r w:rsidR="00D37805">
        <w:rPr>
          <w:b/>
        </w:rPr>
        <w:t>в</w:t>
      </w:r>
      <w:r>
        <w:rPr>
          <w:b/>
        </w:rPr>
        <w:t xml:space="preserve"> </w:t>
      </w:r>
      <w:r w:rsidR="00D37805">
        <w:rPr>
          <w:b/>
        </w:rPr>
        <w:t>ЕИС</w:t>
      </w:r>
      <w:r>
        <w:rPr>
          <w:b/>
        </w:rPr>
        <w:t>».</w:t>
      </w:r>
      <w:r w:rsidR="0072413F">
        <w:rPr>
          <w:b/>
        </w:rPr>
        <w:t xml:space="preserve"> </w:t>
      </w:r>
      <w:r w:rsidR="0072413F" w:rsidRPr="008E4630">
        <w:rPr>
          <w:b/>
          <w:color w:val="FF0000"/>
          <w:sz w:val="32"/>
          <w:szCs w:val="32"/>
        </w:rPr>
        <w:t xml:space="preserve">После этого необходимо зайти в личный кабинет </w:t>
      </w:r>
      <w:r w:rsidR="00D37805">
        <w:rPr>
          <w:b/>
          <w:color w:val="FF0000"/>
          <w:sz w:val="32"/>
          <w:szCs w:val="32"/>
        </w:rPr>
        <w:t>в</w:t>
      </w:r>
      <w:r w:rsidR="0072413F" w:rsidRPr="008E4630">
        <w:rPr>
          <w:b/>
          <w:color w:val="FF0000"/>
          <w:sz w:val="32"/>
          <w:szCs w:val="32"/>
        </w:rPr>
        <w:t xml:space="preserve"> </w:t>
      </w:r>
      <w:proofErr w:type="spellStart"/>
      <w:r w:rsidR="00D37805">
        <w:rPr>
          <w:b/>
          <w:color w:val="FF0000"/>
          <w:sz w:val="32"/>
          <w:szCs w:val="32"/>
        </w:rPr>
        <w:t>ЕИС</w:t>
      </w:r>
      <w:r w:rsidR="0072413F" w:rsidRPr="008E4630">
        <w:rPr>
          <w:b/>
          <w:color w:val="FF0000"/>
          <w:sz w:val="32"/>
          <w:szCs w:val="32"/>
        </w:rPr>
        <w:t>е</w:t>
      </w:r>
      <w:proofErr w:type="spellEnd"/>
      <w:r w:rsidR="0072413F" w:rsidRPr="008E4630">
        <w:rPr>
          <w:b/>
          <w:color w:val="FF0000"/>
          <w:sz w:val="32"/>
          <w:szCs w:val="32"/>
        </w:rPr>
        <w:t xml:space="preserve"> и опубликовать закупку.</w:t>
      </w:r>
    </w:p>
    <w:p w:rsidR="00EF2AAA" w:rsidRDefault="00EF2AAA" w:rsidP="00EF2AAA">
      <w:pPr>
        <w:pStyle w:val="a6"/>
      </w:pPr>
      <w:r>
        <w:t xml:space="preserve">В состоянии </w:t>
      </w:r>
      <w:r>
        <w:rPr>
          <w:b/>
        </w:rPr>
        <w:t xml:space="preserve">«Принят </w:t>
      </w:r>
      <w:r w:rsidR="00D37805">
        <w:rPr>
          <w:b/>
        </w:rPr>
        <w:t>в</w:t>
      </w:r>
      <w:r>
        <w:rPr>
          <w:b/>
        </w:rPr>
        <w:t xml:space="preserve"> </w:t>
      </w:r>
      <w:r w:rsidR="00D37805">
        <w:rPr>
          <w:b/>
        </w:rPr>
        <w:t>ЕИС</w:t>
      </w:r>
      <w:r>
        <w:rPr>
          <w:b/>
        </w:rPr>
        <w:t xml:space="preserve">» </w:t>
      </w:r>
      <w:r>
        <w:t>документ доступен для редактирования, таким образом, в случае необходимости, в проект извещения можно внести изменения.</w:t>
      </w:r>
    </w:p>
    <w:p w:rsidR="00EF2AAA" w:rsidRDefault="00EF2AAA" w:rsidP="00EF2AAA">
      <w:pPr>
        <w:ind w:firstLine="709"/>
      </w:pPr>
      <w:r>
        <w:t xml:space="preserve">Если были произведены изменения, то скорректированный документ следует отправить в личный кабинет </w:t>
      </w:r>
      <w:r w:rsidR="006A73B0">
        <w:t>в</w:t>
      </w:r>
      <w:r>
        <w:t xml:space="preserve"> </w:t>
      </w:r>
      <w:r w:rsidR="006A73B0">
        <w:t>ЕИС</w:t>
      </w:r>
      <w:r>
        <w:t xml:space="preserve">. Для отправки изменения необходимо выделить документ и нажать кнопку </w:t>
      </w:r>
      <w:r>
        <w:rPr>
          <w:b/>
        </w:rPr>
        <w:t xml:space="preserve">[Отправить изменения документа </w:t>
      </w:r>
      <w:r w:rsidR="00D37805">
        <w:rPr>
          <w:b/>
        </w:rPr>
        <w:t>в</w:t>
      </w:r>
      <w:r>
        <w:rPr>
          <w:b/>
        </w:rPr>
        <w:t xml:space="preserve"> </w:t>
      </w:r>
      <w:r w:rsidR="00D37805">
        <w:rPr>
          <w:b/>
        </w:rPr>
        <w:t>ЕИС</w:t>
      </w:r>
      <w:r>
        <w:rPr>
          <w:b/>
        </w:rPr>
        <w:t>]</w:t>
      </w:r>
      <w:r>
        <w:t xml:space="preserve">, в результате чего, проект извещения с некорректными данными </w:t>
      </w:r>
      <w:r w:rsidR="006A73B0">
        <w:t>в</w:t>
      </w:r>
      <w:r>
        <w:t xml:space="preserve"> </w:t>
      </w:r>
      <w:r w:rsidR="006A73B0">
        <w:t>ЕИС</w:t>
      </w:r>
      <w:r>
        <w:t xml:space="preserve"> будет заменен новым.</w:t>
      </w:r>
    </w:p>
    <w:p w:rsidR="00D37805" w:rsidRDefault="00D37805" w:rsidP="00EF2AAA">
      <w:pPr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2123136" behindDoc="0" locked="0" layoutInCell="1" allowOverlap="1" wp14:anchorId="66D520B2" wp14:editId="19542B4D">
            <wp:simplePos x="0" y="0"/>
            <wp:positionH relativeFrom="column">
              <wp:posOffset>212725</wp:posOffset>
            </wp:positionH>
            <wp:positionV relativeFrom="paragraph">
              <wp:posOffset>781685</wp:posOffset>
            </wp:positionV>
            <wp:extent cx="5730875" cy="3581400"/>
            <wp:effectExtent l="0" t="0" r="3175" b="0"/>
            <wp:wrapTopAndBottom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AAA" w:rsidRDefault="00EF2AAA" w:rsidP="00EF2AAA">
      <w:pPr>
        <w:ind w:firstLine="567"/>
      </w:pPr>
      <w:r>
        <w:t xml:space="preserve">В фильтр </w:t>
      </w:r>
      <w:r>
        <w:rPr>
          <w:b/>
        </w:rPr>
        <w:t>«Опубликовано»</w:t>
      </w:r>
      <w:r>
        <w:t xml:space="preserve"> документы попадают после того, как переданные документы были опубликованы </w:t>
      </w:r>
      <w:r w:rsidR="00D37805">
        <w:t>в</w:t>
      </w:r>
      <w:r>
        <w:t xml:space="preserve"> </w:t>
      </w:r>
      <w:r w:rsidR="00D37805">
        <w:t>ЕИС</w:t>
      </w:r>
      <w:r>
        <w:t>.</w:t>
      </w:r>
    </w:p>
    <w:p w:rsidR="00EF2AAA" w:rsidRDefault="00EF2AAA" w:rsidP="00EF2AAA">
      <w:pPr>
        <w:ind w:left="131" w:firstLine="720"/>
      </w:pPr>
      <w:r>
        <w:t xml:space="preserve">Для публикации сведений о государственном заказе </w:t>
      </w:r>
      <w:r w:rsidR="00D37805">
        <w:t>в</w:t>
      </w:r>
      <w:r>
        <w:t xml:space="preserve"> </w:t>
      </w:r>
      <w:r w:rsidR="00D37805">
        <w:t>ЕИС</w:t>
      </w:r>
      <w:r>
        <w:t xml:space="preserve">, необходимо зайти в личный кабинет уполномоченного органа </w:t>
      </w:r>
      <w:r w:rsidR="00D37805">
        <w:t>в</w:t>
      </w:r>
      <w:r>
        <w:t xml:space="preserve"> </w:t>
      </w:r>
      <w:r w:rsidR="00D37805">
        <w:t>ЕИС</w:t>
      </w:r>
      <w:r>
        <w:t>, проверить переданные сведения и файлы документов, подписать их сертификатом ФК и разместить на официальном сайте.</w:t>
      </w:r>
    </w:p>
    <w:p w:rsidR="00EF2AAA" w:rsidRDefault="00460B46" w:rsidP="00EF2AAA">
      <w:pPr>
        <w:ind w:firstLine="567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-427990</wp:posOffset>
                </wp:positionH>
                <wp:positionV relativeFrom="paragraph">
                  <wp:posOffset>1062355</wp:posOffset>
                </wp:positionV>
                <wp:extent cx="6903720" cy="2724785"/>
                <wp:effectExtent l="0" t="0" r="11430" b="0"/>
                <wp:wrapTopAndBottom/>
                <wp:docPr id="583" name="Группа 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03720" cy="2724785"/>
                          <a:chOff x="-12700" y="-12700"/>
                          <a:chExt cx="6904182" cy="2724785"/>
                        </a:xfrm>
                      </wpg:grpSpPr>
                      <wpg:grpSp>
                        <wpg:cNvPr id="561" name="Группа 561"/>
                        <wpg:cNvGrpSpPr/>
                        <wpg:grpSpPr>
                          <a:xfrm>
                            <a:off x="-12700" y="-12700"/>
                            <a:ext cx="6904182" cy="2724785"/>
                            <a:chOff x="-12700" y="-12702"/>
                            <a:chExt cx="6904470" cy="2725387"/>
                          </a:xfrm>
                        </wpg:grpSpPr>
                        <pic:pic xmlns:pic="http://schemas.openxmlformats.org/drawingml/2006/picture">
                          <pic:nvPicPr>
                            <pic:cNvPr id="208" name="Рисунок 20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2700" y="-12702"/>
                              <a:ext cx="6899563" cy="272538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30" name="Рисунок 5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1371" y="308759"/>
                              <a:ext cx="160317" cy="1603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09" name="Прямоугольник 209"/>
                          <wps:cNvSpPr/>
                          <wps:spPr>
                            <a:xfrm>
                              <a:off x="273132" y="2410691"/>
                              <a:ext cx="1066800" cy="190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Прямоугольник 210"/>
                          <wps:cNvSpPr/>
                          <wps:spPr>
                            <a:xfrm>
                              <a:off x="4435433" y="296884"/>
                              <a:ext cx="180975" cy="190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Прямоугольник 211"/>
                          <wps:cNvSpPr/>
                          <wps:spPr>
                            <a:xfrm>
                              <a:off x="3034145" y="1335974"/>
                              <a:ext cx="3857625" cy="190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582" name="Группа 582"/>
                        <wpg:cNvGrpSpPr/>
                        <wpg:grpSpPr>
                          <a:xfrm>
                            <a:off x="2749138" y="166254"/>
                            <a:ext cx="1804513" cy="1401841"/>
                            <a:chOff x="0" y="0"/>
                            <a:chExt cx="1804513" cy="1401841"/>
                          </a:xfrm>
                        </wpg:grpSpPr>
                        <wps:wsp>
                          <wps:cNvPr id="21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1288" y="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EF2AAA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580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28156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EF2AAA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581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341912" y="2375065"/>
                            <a:ext cx="40322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6B0B" w:rsidRPr="00F611B1" w:rsidRDefault="00B96B0B" w:rsidP="00EF2AAA">
                              <w:pP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83" o:spid="_x0000_s1102" style="position:absolute;left:0;text-align:left;margin-left:-33.7pt;margin-top:83.65pt;width:543.6pt;height:214.55pt;z-index:252130304" coordorigin="-127,-127" coordsize="69041,27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">
                <v:group id="Группа 561" o:spid="_x0000_s1103" style="position:absolute;left:-127;top:-127;width:69041;height:27247" coordorigin="-127,-127" coordsize="69044,272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th2fs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MoH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i2HZ+xgAAANwA&#10;AAAPAAAAAAAAAAAAAAAAAKoCAABkcnMvZG93bnJldi54bWxQSwUGAAAAAAQABAD6AAAAnQMAAAAA&#10;">
                  <v:shape id="Рисунок 208" o:spid="_x0000_s1104" type="#_x0000_t75" style="position:absolute;left:-127;top:-127;width:68995;height:272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0OmjCAAAA3AAAAA8AAABkcnMvZG93bnJldi54bWxET01rAjEQvQv9D2EKvYgmeii6GkWKbYUe&#10;xG29D5vpbnAzWZLU3frrm0PB4+N9r7eDa8WVQrSeNcymCgRx5Y3lWsPX5+tkASImZIOtZ9LwSxG2&#10;m4fRGgvjez7RtUy1yCEcC9TQpNQVUsaqIYdx6jvizH374DBlGGppAvY53LVyrtSzdGg5NzTY0UtD&#10;1aX8cRo+xke7C7K/HZfL8/tFvZXn/WC1fnocdisQiYZ0F/+7D0bDXOW1+Uw+An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tDpowgAAANwAAAAPAAAAAAAAAAAAAAAAAJ8C&#10;AABkcnMvZG93bnJldi54bWxQSwUGAAAAAAQABAD3AAAAjgMAAAAA&#10;">
                    <v:imagedata r:id="rId204" o:title=""/>
                    <v:path arrowok="t"/>
                  </v:shape>
                  <v:shape id="Рисунок 530" o:spid="_x0000_s1105" type="#_x0000_t75" style="position:absolute;left:44413;top:3087;width:1603;height:1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e3fvCAAAA3AAAAA8AAABkcnMvZG93bnJldi54bWxET8uKwjAU3QvzD+EOzEY0dUQp1SgiCMOA&#10;Cx8z0N21uX1gc1OaaOvfm4Xg8nDey3VvanGn1lWWFUzGEQjizOqKCwXn024Ug3AeWWNtmRQ8yMF6&#10;9TFYYqJtxwe6H30hQgi7BBWU3jeJlC4ryaAb24Y4cLltDfoA20LqFrsQbmr5HUVzabDi0FBiQ9uS&#10;suvxZhTkaZrZKI5/+0u1/+/y3V8qh7VSX5/9ZgHCU+/f4pf7RyuYTcP8cCYcAbl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nt37wgAAANwAAAAPAAAAAAAAAAAAAAAAAJ8C&#10;AABkcnMvZG93bnJldi54bWxQSwUGAAAAAAQABAD3AAAAjgMAAAAA&#10;">
                    <v:imagedata r:id="rId205" o:title=""/>
                    <v:path arrowok="t"/>
                  </v:shape>
                  <v:rect id="Прямоугольник 209" o:spid="_x0000_s1106" style="position:absolute;left:2731;top:24106;width:10668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AocQA&#10;AADcAAAADwAAAGRycy9kb3ducmV2LnhtbESPT2vCQBTE74LfYXmCt7oxiK2pq4jgn3prtPT6yL4m&#10;Idm3Ibua+O3dguBxmJnfMMt1b2pxo9aVlhVMJxEI4szqknMFl/Pu7QOE88gaa8uk4E4O1qvhYImJ&#10;th1/0y31uQgQdgkqKLxvEildVpBBN7ENcfD+bGvQB9nmUrfYBbipZRxFc2mw5LBQYEPbgrIqvRoF&#10;X11cl785ng5plf5Udrafvi+MUuNRv/kE4an3r/CzfdQK4mgB/2fCEZ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AKHEAAAA3AAAAA8AAAAAAAAAAAAAAAAAmAIAAGRycy9k&#10;b3ducmV2LnhtbFBLBQYAAAAABAAEAPUAAACJAwAAAAA=&#10;" filled="f" strokecolor="red" strokeweight="3pt"/>
                  <v:rect id="Прямоугольник 210" o:spid="_x0000_s1107" style="position:absolute;left:44354;top:2968;width:1810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Y/4cEA&#10;AADcAAAADwAAAGRycy9kb3ducmV2LnhtbERPTWuDQBC9F/IflinkVlcltIlxDaHQpO0ttiHXwZ2q&#10;6M6Ku4nm33cPhR4f7zvfzaYXNxpda1lBEsUgiCurW64VfH+9Pa1BOI+ssbdMCu7kYFcsHnLMtJ34&#10;RLfS1yKEsMtQQeP9kEnpqoYMusgOxIH7saNBH+BYSz3iFMJNL9M4fpYGWw4NDQ702lDVlVej4GNK&#10;+/ZS4+ex7MpzZ1eH5GVjlFo+zvstCE+z/xf/ud+1gjQJ88OZcARk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2mP+HBAAAA3AAAAA8AAAAAAAAAAAAAAAAAmAIAAGRycy9kb3du&#10;cmV2LnhtbFBLBQYAAAAABAAEAPUAAACGAwAAAAA=&#10;" filled="f" strokecolor="red" strokeweight="3pt"/>
                  <v:rect id="Прямоугольник 211" o:spid="_x0000_s1108" style="position:absolute;left:30341;top:13359;width:38576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qaesQA&#10;AADcAAAADwAAAGRycy9kb3ducmV2LnhtbESPQWvCQBSE7wX/w/IEb3WTIK1N3QQRqrY3Y8XrI/ua&#10;hGTfhuzWxH/fLRR6HGbmG2aTT6YTNxpcY1lBvIxAEJdWN1wp+Dy/Pa5BOI+ssbNMCu7kIM9mDxtM&#10;tR35RLfCVyJA2KWooPa+T6V0ZU0G3dL2xMH7soNBH+RQST3gGOCmk0kUPUmDDYeFGnva1VS2xbdR&#10;8D4mXXOt8ONQtMWltat9/PxilFrMp+0rCE+T/w//tY9aQRLH8HsmHAG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qmnrEAAAA3AAAAA8AAAAAAAAAAAAAAAAAmAIAAGRycy9k&#10;b3ducmV2LnhtbFBLBQYAAAAABAAEAPUAAACJAwAAAAA=&#10;" filled="f" strokecolor="red" strokeweight="3pt"/>
                </v:group>
                <v:group id="Группа 582" o:spid="_x0000_s1109" style="position:absolute;left:27491;top:1662;width:18045;height:14018" coordsize="18045,140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gYO88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SdAm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Bg7zxgAAANwA&#10;AAAPAAAAAAAAAAAAAAAAAKoCAABkcnMvZG93bnJldi54bWxQSwUGAAAAAAQABAD6AAAAnQMAAAAA&#10;">
                  <v:shape id="_x0000_s1110" type="#_x0000_t202" style="position:absolute;left:14012;width:4033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EF2AAA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1111" type="#_x0000_t202" style="position:absolute;top:11281;width:403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ywo8EA&#10;AADcAAAADwAAAGRycy9kb3ducmV2LnhtbERPy2rCQBTdF/yH4QrdNTOKljQ6CWIRulJqH9DdJXNN&#10;gpk7ITM18e+dheDycN7rYrStuFDvG8caZokCQVw603Cl4ftr95KC8AHZYOuYNFzJQ5FPntaYGTfw&#10;J12OoRIxhH2GGuoQukxKX9Zk0SeuI47cyfUWQ4R9JU2PQwy3rZwr9SotNhwbauxoW1N5Pv5bDT/7&#10;09/vQh2qd7vsBjcqyfZNav08HTcrEIHG8BDf3R9Gwz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MsKPBAAAA3AAAAA8AAAAAAAAAAAAAAAAAmAIAAGRycy9kb3du&#10;cmV2LnhtbFBLBQYAAAAABAAEAPUAAACGAwAAAAA=&#10;" filled="f" stroked="f">
                    <v:textbox>
                      <w:txbxContent>
                        <w:p w:rsidR="00B96B0B" w:rsidRPr="00F611B1" w:rsidRDefault="00B96B0B" w:rsidP="00EF2AAA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112" type="#_x0000_t202" style="position:absolute;left:13419;top:23750;width:403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VOM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VOMMAAADcAAAADwAAAAAAAAAAAAAAAACYAgAAZHJzL2Rv&#10;d25yZXYueG1sUEsFBgAAAAAEAAQA9QAAAIgDAAAAAA==&#10;" filled="f" stroked="f">
                  <v:textbox>
                    <w:txbxContent>
                      <w:p w:rsidR="00B96B0B" w:rsidRPr="00F611B1" w:rsidRDefault="00B96B0B" w:rsidP="00EF2AAA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EF2A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A70EC01" wp14:editId="391ACD5D">
                <wp:simplePos x="0" y="0"/>
                <wp:positionH relativeFrom="column">
                  <wp:posOffset>2063115</wp:posOffset>
                </wp:positionH>
                <wp:positionV relativeFrom="paragraph">
                  <wp:posOffset>2472055</wp:posOffset>
                </wp:positionV>
                <wp:extent cx="403225" cy="273685"/>
                <wp:effectExtent l="0" t="0" r="0" b="0"/>
                <wp:wrapNone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B0B" w:rsidRPr="00F611B1" w:rsidRDefault="00B96B0B" w:rsidP="00460B46">
                            <w:pPr>
                              <w:ind w:left="708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3" type="#_x0000_t202" style="position:absolute;left:0;text-align:left;margin-left:162.45pt;margin-top:194.65pt;width:31.75pt;height:21.5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" filled="f" stroked="f">
                <v:textbox>
                  <w:txbxContent>
                    <w:p w:rsidR="00B96B0B" w:rsidRPr="00F611B1" w:rsidRDefault="00B96B0B" w:rsidP="00460B46">
                      <w:pPr>
                        <w:ind w:left="708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2AAA">
        <w:t xml:space="preserve">В режиме информационного взаимодействия после размещения на официальном сайте протоколов проведения запроса котировок в электронной форме  сведения о них в электронной форме  автоматически поступают в Систему. Опубликованное </w:t>
      </w:r>
      <w:r w:rsidR="00D37805">
        <w:t>в</w:t>
      </w:r>
      <w:r w:rsidR="00EF2AAA">
        <w:t xml:space="preserve"> </w:t>
      </w:r>
      <w:r w:rsidR="00D37805">
        <w:t>ЕИС</w:t>
      </w:r>
      <w:r w:rsidR="00EF2AAA">
        <w:t xml:space="preserve"> извещение переходит после этого в состояние </w:t>
      </w:r>
      <w:r w:rsidR="00EF2AAA">
        <w:rPr>
          <w:b/>
        </w:rPr>
        <w:t>«Опубликовано»</w:t>
      </w:r>
      <w:r w:rsidR="00EF2AAA">
        <w:t xml:space="preserve">. В случае необходимости внесения изменений в объявленный документ, необходимо в фильтре </w:t>
      </w:r>
      <w:r w:rsidR="00EF2AAA">
        <w:rPr>
          <w:b/>
        </w:rPr>
        <w:t>«Опубликовано»</w:t>
      </w:r>
      <w:r w:rsidR="00EF2AAA">
        <w:t xml:space="preserve"> выделить требуемый документ и нажать кнопку </w:t>
      </w:r>
      <w:r w:rsidR="00EF2AAA">
        <w:rPr>
          <w:b/>
        </w:rPr>
        <w:t>[Сформировать изменение]</w:t>
      </w:r>
      <w:r w:rsidR="00EF2AAA">
        <w:rPr>
          <w:i/>
        </w:rPr>
        <w:t>.</w:t>
      </w:r>
      <w:r w:rsidRPr="00460B46">
        <w:rPr>
          <w:noProof/>
          <w:lang w:eastAsia="ru-RU"/>
        </w:rPr>
        <w:t xml:space="preserve"> </w:t>
      </w:r>
    </w:p>
    <w:p w:rsidR="00235B07" w:rsidRDefault="00D12838" w:rsidP="00EF2AAA">
      <w:pPr>
        <w:pStyle w:val="a1"/>
        <w:numPr>
          <w:ilvl w:val="0"/>
          <w:numId w:val="0"/>
        </w:numPr>
        <w:ind w:firstLine="709"/>
        <w:jc w:val="both"/>
        <w:rPr>
          <w:b/>
        </w:rPr>
      </w:pPr>
      <w:r>
        <w:t xml:space="preserve">В результате сформируется новый документ, являющийся копией исходного извещения с признаком </w:t>
      </w:r>
      <w:r>
        <w:rPr>
          <w:b/>
        </w:rPr>
        <w:t>«Внесены изменения»</w:t>
      </w:r>
      <w:r>
        <w:t xml:space="preserve">, который отразится в фильтре </w:t>
      </w:r>
      <w:r>
        <w:rPr>
          <w:b/>
        </w:rPr>
        <w:t xml:space="preserve">«На размещении», </w:t>
      </w:r>
      <w:r>
        <w:t xml:space="preserve">где он становится доступным для редактирования. Скорректированный документ следует отправить </w:t>
      </w:r>
      <w:r w:rsidR="00460B46">
        <w:t xml:space="preserve">в </w:t>
      </w:r>
      <w:r>
        <w:t xml:space="preserve"> </w:t>
      </w:r>
      <w:r w:rsidR="00460B46">
        <w:t>ЕИС</w:t>
      </w:r>
      <w:r>
        <w:t xml:space="preserve"> по кнопке </w:t>
      </w:r>
      <w:r>
        <w:rPr>
          <w:b/>
        </w:rPr>
        <w:t xml:space="preserve">[Отправить документ </w:t>
      </w:r>
      <w:r w:rsidR="00D37805">
        <w:rPr>
          <w:b/>
        </w:rPr>
        <w:t>в</w:t>
      </w:r>
      <w:r>
        <w:rPr>
          <w:b/>
        </w:rPr>
        <w:t xml:space="preserve"> </w:t>
      </w:r>
      <w:r w:rsidR="00D37805">
        <w:rPr>
          <w:b/>
        </w:rPr>
        <w:t>ЕИС</w:t>
      </w:r>
      <w:r>
        <w:rPr>
          <w:b/>
        </w:rPr>
        <w:t>]</w:t>
      </w:r>
      <w:r w:rsidR="00EF2AA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21BCA86B" wp14:editId="5D95DB80">
                <wp:simplePos x="0" y="0"/>
                <wp:positionH relativeFrom="column">
                  <wp:posOffset>643890</wp:posOffset>
                </wp:positionH>
                <wp:positionV relativeFrom="paragraph">
                  <wp:posOffset>2499360</wp:posOffset>
                </wp:positionV>
                <wp:extent cx="403225" cy="273685"/>
                <wp:effectExtent l="0" t="0" r="0" b="0"/>
                <wp:wrapNone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225" cy="273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6B0B" w:rsidRPr="00F611B1" w:rsidRDefault="00B96B0B" w:rsidP="00EF2AAA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4" type="#_x0000_t202" style="position:absolute;left:0;text-align:left;margin-left:50.7pt;margin-top:196.8pt;width:31.75pt;height:21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" filled="f" stroked="f">
                <v:textbox>
                  <w:txbxContent>
                    <w:p w:rsidR="00B96B0B" w:rsidRPr="00F611B1" w:rsidRDefault="00B96B0B" w:rsidP="00EF2AAA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0000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</w:rPr>
        <w:t>.</w:t>
      </w:r>
    </w:p>
    <w:p w:rsidR="00D12838" w:rsidRDefault="00D12838" w:rsidP="00EF2AAA">
      <w:pPr>
        <w:pStyle w:val="a1"/>
        <w:numPr>
          <w:ilvl w:val="0"/>
          <w:numId w:val="0"/>
        </w:numPr>
        <w:ind w:firstLine="709"/>
        <w:jc w:val="both"/>
        <w:rPr>
          <w:b/>
        </w:rPr>
      </w:pPr>
    </w:p>
    <w:p w:rsidR="00D12838" w:rsidRPr="00D12838" w:rsidRDefault="00D12838" w:rsidP="00BF409C">
      <w:pPr>
        <w:pStyle w:val="a1"/>
        <w:numPr>
          <w:ilvl w:val="2"/>
          <w:numId w:val="11"/>
        </w:numPr>
        <w:jc w:val="both"/>
        <w:outlineLvl w:val="2"/>
      </w:pPr>
      <w:bookmarkStart w:id="45" w:name="_Toc475433871"/>
      <w:r>
        <w:rPr>
          <w:b/>
          <w:sz w:val="30"/>
          <w:szCs w:val="30"/>
        </w:rPr>
        <w:lastRenderedPageBreak/>
        <w:t>Осуществление закупок у Единственного поставщика</w:t>
      </w:r>
      <w:bookmarkEnd w:id="45"/>
    </w:p>
    <w:p w:rsidR="00D12838" w:rsidRDefault="00D12838" w:rsidP="00D12838">
      <w:pPr>
        <w:pStyle w:val="a1"/>
        <w:numPr>
          <w:ilvl w:val="0"/>
          <w:numId w:val="0"/>
        </w:numPr>
        <w:ind w:firstLine="709"/>
      </w:pPr>
      <w:r>
        <w:t>Осуществление закупки у Единственного поставщика проводится на основе согласованной заявки на закупку.</w:t>
      </w:r>
    </w:p>
    <w:p w:rsidR="00D12838" w:rsidRPr="00D12838" w:rsidRDefault="00D12838" w:rsidP="00D12838">
      <w:pPr>
        <w:pStyle w:val="a1"/>
        <w:numPr>
          <w:ilvl w:val="0"/>
          <w:numId w:val="0"/>
        </w:numPr>
        <w:ind w:left="675" w:hanging="675"/>
      </w:pPr>
    </w:p>
    <w:p w:rsidR="00D12838" w:rsidRDefault="00D12838" w:rsidP="00FE74A3">
      <w:pPr>
        <w:pStyle w:val="af3"/>
        <w:numPr>
          <w:ilvl w:val="3"/>
          <w:numId w:val="11"/>
        </w:numPr>
        <w:outlineLvl w:val="3"/>
        <w:rPr>
          <w:b/>
          <w:sz w:val="30"/>
          <w:szCs w:val="30"/>
        </w:rPr>
      </w:pPr>
      <w:r w:rsidRPr="00D12838">
        <w:rPr>
          <w:b/>
          <w:sz w:val="30"/>
          <w:szCs w:val="30"/>
        </w:rPr>
        <w:t xml:space="preserve">  </w:t>
      </w:r>
      <w:bookmarkStart w:id="46" w:name="_Toc475433872"/>
      <w:r w:rsidRPr="00D12838">
        <w:rPr>
          <w:b/>
          <w:sz w:val="30"/>
          <w:szCs w:val="30"/>
        </w:rPr>
        <w:t>Осуществление закупок у Единственного поставщика</w:t>
      </w:r>
      <w:r>
        <w:rPr>
          <w:b/>
          <w:sz w:val="30"/>
          <w:szCs w:val="30"/>
        </w:rPr>
        <w:t xml:space="preserve"> путем формирования извещения.</w:t>
      </w:r>
      <w:bookmarkEnd w:id="46"/>
    </w:p>
    <w:p w:rsidR="00D12838" w:rsidRDefault="008C2AB2" w:rsidP="00D12838">
      <w:pPr>
        <w:pStyle w:val="a1"/>
        <w:numPr>
          <w:ilvl w:val="0"/>
          <w:numId w:val="0"/>
        </w:numPr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528C841D" wp14:editId="73B5405F">
                <wp:simplePos x="0" y="0"/>
                <wp:positionH relativeFrom="column">
                  <wp:posOffset>-218440</wp:posOffset>
                </wp:positionH>
                <wp:positionV relativeFrom="paragraph">
                  <wp:posOffset>738505</wp:posOffset>
                </wp:positionV>
                <wp:extent cx="6588125" cy="2009775"/>
                <wp:effectExtent l="0" t="0" r="0" b="9525"/>
                <wp:wrapTopAndBottom/>
                <wp:docPr id="217" name="Группа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8125" cy="2009775"/>
                          <a:chOff x="0" y="0"/>
                          <a:chExt cx="6588125" cy="2009775"/>
                        </a:xfrm>
                      </wpg:grpSpPr>
                      <pic:pic xmlns:pic="http://schemas.openxmlformats.org/drawingml/2006/picture">
                        <pic:nvPicPr>
                          <pic:cNvPr id="218" name="Рисунок 218"/>
                          <pic:cNvPicPr>
                            <a:picLocks noChangeAspect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097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9" name="Группа 219"/>
                        <wpg:cNvGrpSpPr/>
                        <wpg:grpSpPr>
                          <a:xfrm>
                            <a:off x="257175" y="1524000"/>
                            <a:ext cx="1631950" cy="273685"/>
                            <a:chOff x="0" y="0"/>
                            <a:chExt cx="1631950" cy="273685"/>
                          </a:xfrm>
                        </wpg:grpSpPr>
                        <wps:wsp>
                          <wps:cNvPr id="220" name="Прямоугольник 220"/>
                          <wps:cNvSpPr/>
                          <wps:spPr>
                            <a:xfrm>
                              <a:off x="0" y="47625"/>
                              <a:ext cx="1257300" cy="190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725" y="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8C2AB2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2" name="Группа 222"/>
                        <wpg:cNvGrpSpPr/>
                        <wpg:grpSpPr>
                          <a:xfrm>
                            <a:off x="3089275" y="428625"/>
                            <a:ext cx="3498850" cy="273685"/>
                            <a:chOff x="279400" y="-609600"/>
                            <a:chExt cx="3498850" cy="273685"/>
                          </a:xfrm>
                        </wpg:grpSpPr>
                        <wps:wsp>
                          <wps:cNvPr id="223" name="Прямоугольник 223"/>
                          <wps:cNvSpPr/>
                          <wps:spPr>
                            <a:xfrm>
                              <a:off x="279400" y="-552450"/>
                              <a:ext cx="3133725" cy="190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2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75025" y="-60960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8C2AB2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53" name="Группа 353"/>
                        <wpg:cNvGrpSpPr/>
                        <wpg:grpSpPr>
                          <a:xfrm>
                            <a:off x="3038475" y="129540"/>
                            <a:ext cx="593725" cy="273685"/>
                            <a:chOff x="476250" y="-137160"/>
                            <a:chExt cx="593725" cy="273685"/>
                          </a:xfrm>
                        </wpg:grpSpPr>
                        <wps:wsp>
                          <wps:cNvPr id="354" name="Прямоугольник 354"/>
                          <wps:cNvSpPr/>
                          <wps:spPr>
                            <a:xfrm>
                              <a:off x="476250" y="-53975"/>
                              <a:ext cx="190500" cy="19050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750" y="-13716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8C2AB2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217" o:spid="_x0000_s1115" style="position:absolute;left:0;text-align:left;margin-left:-17.2pt;margin-top:58.15pt;width:518.75pt;height:158.25pt;z-index:251894784;mso-width-relative:margin" coordsize="65881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">
                <v:shape id="Рисунок 218" o:spid="_x0000_s1116" type="#_x0000_t75" style="position:absolute;width:59436;height:20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s5bBAAAA3AAAAA8AAABkcnMvZG93bnJldi54bWxET8uKwjAU3Q/4D+EK7sZUO0ylGkUEQUQQ&#10;Hx9wba5ttbmpTaz17ycLYZaH854tOlOJlhpXWlYwGkYgiDOrS84VnE/r7wkI55E1VpZJwZscLOa9&#10;rxmm2r74QO3R5yKEsEtRQeF9nUrpsoIMuqGtiQN3tY1BH2CTS93gK4SbSo6j6FcaLDk0FFjTqqDs&#10;fnwaBXUSPX5uSWwP5rJ+x7tHm2zjvVKDfrecgvDU+X/xx73RCsajsDacCUdAz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as5bBAAAA3AAAAA8AAAAAAAAAAAAAAAAAnwIA&#10;AGRycy9kb3ducmV2LnhtbFBLBQYAAAAABAAEAPcAAACNAwAAAAA=&#10;">
                  <v:imagedata r:id="rId207" o:title=""/>
                  <v:path arrowok="t"/>
                </v:shape>
                <v:group id="Группа 219" o:spid="_x0000_s1117" style="position:absolute;left:2571;top:15240;width:16320;height:2736" coordsize="16319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rect id="Прямоугольник 220" o:spid="_x0000_s1118" style="position:absolute;top:476;width:12573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r1XMAA&#10;AADcAAAADwAAAGRycy9kb3ducmV2LnhtbERPy4rCMBTdD/gP4QruxtQizliNIgPjY3ZTFbeX5tqW&#10;Njelibb+vVkILg/nvVz3phZ3al1pWcFkHIEgzqwuOVdwOv5+foNwHlljbZkUPMjBejX4WGKibcf/&#10;dE99LkIIuwQVFN43iZQuK8igG9uGOHBX2xr0Aba51C12IdzUMo6imTRYcmgosKGfgrIqvRkFhy6u&#10;y0uOf7u0Ss+VnW4nX3Oj1GjYbxYgPPX+LX6591pBHIf54Uw4An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8r1XMAAAADcAAAADwAAAAAAAAAAAAAAAACYAgAAZHJzL2Rvd25y&#10;ZXYueG1sUEsFBgAAAAAEAAQA9QAAAIUDAAAAAA==&#10;" filled="f" strokecolor="red" strokeweight="3pt"/>
                  <v:shape id="_x0000_s1119" type="#_x0000_t202" style="position:absolute;left:12287;width:403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yHZ8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Wwv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Mh2f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8C2AB2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222" o:spid="_x0000_s1120" style="position:absolute;left:30892;top:4286;width:34989;height:2737" coordorigin="2794,-6096" coordsize="34988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rect id="Прямоугольник 223" o:spid="_x0000_s1121" style="position:absolute;left:2794;top:-5524;width:31337;height:1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rK8QA&#10;AADcAAAADwAAAGRycy9kb3ducmV2LnhtbESPzWrDMBCE74W+g9hCb4lsN6StEzmUQvN3i9uS62Jt&#10;bWNrZSwldt4+CgR6HGbmG2a5Gk0rztS72rKCeBqBIC6srrlU8PP9NXkD4TyyxtYyKbiQg1X2+LDE&#10;VNuBD3TOfSkChF2KCirvu1RKV1Rk0E1tRxy8P9sb9EH2pdQ9DgFuWplE0VwarDksVNjRZ0VFk5+M&#10;gt2QtPWxxP0mb/Lfxs7W8eu7Uer5afxYgPA0+v/wvb3VCpLkBW5nw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YayvEAAAA3AAAAA8AAAAAAAAAAAAAAAAAmAIAAGRycy9k&#10;b3ducmV2LnhtbFBLBQYAAAAABAAEAPUAAACJAwAAAAA=&#10;" filled="f" strokecolor="red" strokeweight="3pt"/>
                  <v:shape id="_x0000_s1122" type="#_x0000_t202" style="position:absolute;left:33750;top:-6096;width:403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  <v:textbox>
                      <w:txbxContent>
                        <w:p w:rsidR="00B96B0B" w:rsidRPr="00F611B1" w:rsidRDefault="00B96B0B" w:rsidP="008C2AB2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Группа 353" o:spid="_x0000_s1123" style="position:absolute;left:30384;top:1295;width:5938;height:2737" coordorigin="4762,-1371" coordsize="5937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rect id="Прямоугольник 354" o:spid="_x0000_s1124" style="position:absolute;left:4762;top:-539;width:1905;height:19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Pv8UA&#10;AADcAAAADwAAAGRycy9kb3ducmV2LnhtbESPW2vCQBSE34X+h+UIvtVNvPSSupEiaKtvTSu+HrLH&#10;JCR7NmRXk/77rlDwcZiZb5jVejCNuFLnKssK4mkEgji3uuJCwc/39vEFhPPIGhvLpOCXHKzTh9EK&#10;E217/qJr5gsRIOwSVFB63yZSurwkg25qW+LgnW1n0AfZFVJ32Ae4aeQsip6kwYrDQoktbUrK6+xi&#10;FOz7WVOdCjx8ZHV2rO1iFz+/GqUm4+H9DYSnwd/D/+1PrWC+XMDtTDgC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o+/xQAAANwAAAAPAAAAAAAAAAAAAAAAAJgCAABkcnMv&#10;ZG93bnJldi54bWxQSwUGAAAAAAQABAD1AAAAigMAAAAA&#10;" filled="f" strokecolor="red" strokeweight="3pt"/>
                  <v:shape id="_x0000_s1125" type="#_x0000_t202" style="position:absolute;left:6667;top:-1371;width:403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D9hMQA&#10;AADcAAAADwAAAGRycy9kb3ducmV2LnhtbESPQWvCQBSE74X+h+UVvNXdViM1dRNKRfBkUavg7ZF9&#10;JqHZtyG7mvjv3UKhx2FmvmEW+WAbcaXO1441vIwVCOLCmZpLDd/71fMbCB+QDTaOScONPOTZ48MC&#10;U+N63tJ1F0oRIexT1FCF0KZS+qIii37sWuLonV1nMUTZldJ02Ee4beSrUjNpsea4UGFLnxUVP7uL&#10;1XDYnE/HqfoqlzZpezcoyXYutR49DR/vIAIN4T/8114bDZMkgd8z8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Q/YT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8C2AB2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proofErr w:type="gramStart"/>
      <w:r w:rsidR="00D12838">
        <w:t xml:space="preserve">Извещение </w:t>
      </w:r>
      <w:r w:rsidR="00D12838">
        <w:rPr>
          <w:b/>
        </w:rPr>
        <w:t>«Закупка у единственного поставщика»</w:t>
      </w:r>
      <w:r w:rsidR="00D12838">
        <w:t xml:space="preserve"> формируется из документа </w:t>
      </w:r>
      <w:r w:rsidR="00D12838">
        <w:rPr>
          <w:b/>
        </w:rPr>
        <w:t>«Заявка на закупку»</w:t>
      </w:r>
      <w:r w:rsidR="00D12838">
        <w:t xml:space="preserve"> со способом определения поставщика «единственный поставщик (исполнитель, подрядчик)» в состоянии </w:t>
      </w:r>
      <w:r w:rsidR="00D12838">
        <w:rPr>
          <w:b/>
        </w:rPr>
        <w:t>«Согласованно ФО»</w:t>
      </w:r>
      <w:r w:rsidR="00D12838">
        <w:t xml:space="preserve"> по кнопке </w:t>
      </w:r>
      <w:r w:rsidR="00D12838">
        <w:rPr>
          <w:b/>
        </w:rPr>
        <w:t>[Сформировать проект извещения]</w:t>
      </w:r>
      <w:r w:rsidR="00D12838">
        <w:rPr>
          <w:i/>
        </w:rPr>
        <w:t>.</w:t>
      </w:r>
      <w:proofErr w:type="gramEnd"/>
    </w:p>
    <w:p w:rsidR="00D12838" w:rsidRDefault="008C2AB2" w:rsidP="00D12838">
      <w:pPr>
        <w:pStyle w:val="a1"/>
        <w:numPr>
          <w:ilvl w:val="0"/>
          <w:numId w:val="0"/>
        </w:numPr>
        <w:ind w:left="675" w:hanging="675"/>
      </w:pPr>
      <w:r>
        <w:t xml:space="preserve">После формирования извещения, необходимо его заполнить и отправить </w:t>
      </w:r>
      <w:r w:rsidR="00D37805">
        <w:t>в</w:t>
      </w:r>
      <w:r>
        <w:t xml:space="preserve"> </w:t>
      </w:r>
      <w:r w:rsidR="00D37805">
        <w:t>ЕИС</w:t>
      </w:r>
      <w:r>
        <w:t xml:space="preserve"> (см. пункт </w:t>
      </w:r>
      <w:r>
        <w:fldChar w:fldCharType="begin"/>
      </w:r>
      <w:r>
        <w:instrText xml:space="preserve"> REF _Ref419800670 \r \h </w:instrText>
      </w:r>
      <w:r>
        <w:fldChar w:fldCharType="separate"/>
      </w:r>
      <w:r w:rsidR="002245B6">
        <w:t>2.</w:t>
      </w:r>
      <w:r w:rsidR="00D37805">
        <w:t>9</w:t>
      </w:r>
      <w:r w:rsidR="002245B6">
        <w:t>.3</w:t>
      </w:r>
      <w:r>
        <w:fldChar w:fldCharType="end"/>
      </w:r>
      <w:r>
        <w:t>)</w:t>
      </w:r>
    </w:p>
    <w:p w:rsidR="00D12838" w:rsidRPr="00D12838" w:rsidRDefault="00D12838" w:rsidP="00D12838">
      <w:pPr>
        <w:pStyle w:val="a1"/>
        <w:numPr>
          <w:ilvl w:val="0"/>
          <w:numId w:val="0"/>
        </w:numPr>
        <w:ind w:left="675" w:hanging="675"/>
      </w:pPr>
    </w:p>
    <w:p w:rsidR="00D12838" w:rsidRPr="001040DE" w:rsidRDefault="001040DE" w:rsidP="00FE74A3">
      <w:pPr>
        <w:pStyle w:val="a1"/>
        <w:numPr>
          <w:ilvl w:val="3"/>
          <w:numId w:val="11"/>
        </w:numPr>
        <w:jc w:val="both"/>
        <w:outlineLvl w:val="3"/>
      </w:pPr>
      <w:bookmarkStart w:id="47" w:name="_Toc475433873"/>
      <w:r w:rsidRPr="00D12838">
        <w:rPr>
          <w:b/>
          <w:sz w:val="30"/>
          <w:szCs w:val="30"/>
        </w:rPr>
        <w:t>Осуществление закупок у Единственного поставщика</w:t>
      </w:r>
      <w:r>
        <w:rPr>
          <w:b/>
          <w:sz w:val="30"/>
          <w:szCs w:val="30"/>
        </w:rPr>
        <w:t xml:space="preserve"> по п.23</w:t>
      </w:r>
      <w:r w:rsidR="000C71E0">
        <w:rPr>
          <w:b/>
          <w:sz w:val="30"/>
          <w:szCs w:val="30"/>
        </w:rPr>
        <w:t>,42,44,45</w:t>
      </w:r>
      <w:r>
        <w:rPr>
          <w:b/>
          <w:sz w:val="30"/>
          <w:szCs w:val="30"/>
        </w:rPr>
        <w:t xml:space="preserve"> ч.1 ст. 93 44-ФЗ</w:t>
      </w:r>
      <w:bookmarkEnd w:id="47"/>
    </w:p>
    <w:p w:rsidR="00F03285" w:rsidRDefault="00F22CA2" w:rsidP="001040DE">
      <w:pPr>
        <w:pStyle w:val="a1"/>
        <w:numPr>
          <w:ilvl w:val="0"/>
          <w:numId w:val="0"/>
        </w:numPr>
        <w:ind w:firstLine="709"/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4A548D01" wp14:editId="28B23C0D">
                <wp:simplePos x="0" y="0"/>
                <wp:positionH relativeFrom="column">
                  <wp:posOffset>3230608</wp:posOffset>
                </wp:positionH>
                <wp:positionV relativeFrom="paragraph">
                  <wp:posOffset>884167</wp:posOffset>
                </wp:positionV>
                <wp:extent cx="225631" cy="213476"/>
                <wp:effectExtent l="19050" t="19050" r="22225" b="15240"/>
                <wp:wrapNone/>
                <wp:docPr id="419" name="Прямоугольник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631" cy="21347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9" o:spid="_x0000_s1026" style="position:absolute;margin-left:254.4pt;margin-top:69.6pt;width:17.75pt;height:16.8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" filled="f" strokecolor="red" strokeweight="3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2083200" behindDoc="0" locked="0" layoutInCell="1" allowOverlap="1" wp14:anchorId="58B68CA6" wp14:editId="6E3E928B">
            <wp:simplePos x="0" y="0"/>
            <wp:positionH relativeFrom="column">
              <wp:posOffset>-700405</wp:posOffset>
            </wp:positionH>
            <wp:positionV relativeFrom="paragraph">
              <wp:posOffset>444500</wp:posOffset>
            </wp:positionV>
            <wp:extent cx="6786245" cy="2635885"/>
            <wp:effectExtent l="0" t="0" r="0" b="0"/>
            <wp:wrapTopAndBottom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DE">
        <w:t>Для осуществления закупки у единственного поставщика по пункту 23</w:t>
      </w:r>
      <w:r w:rsidR="000C71E0">
        <w:t>,</w:t>
      </w:r>
      <w:r w:rsidR="000C71E0" w:rsidRPr="000C71E0">
        <w:t xml:space="preserve">42,44,45 </w:t>
      </w:r>
      <w:r w:rsidR="001040DE">
        <w:t xml:space="preserve"> части 1 статьи 93, необходимо создать закупку </w:t>
      </w:r>
      <w:r w:rsidR="00ED4D84">
        <w:rPr>
          <w:b/>
        </w:rPr>
        <w:t>«Закупка по п. 23</w:t>
      </w:r>
      <w:r w:rsidR="000C71E0">
        <w:rPr>
          <w:b/>
        </w:rPr>
        <w:t>,</w:t>
      </w:r>
      <w:r w:rsidR="000C71E0" w:rsidRPr="000C71E0">
        <w:rPr>
          <w:b/>
        </w:rPr>
        <w:t xml:space="preserve">42,44,45 </w:t>
      </w:r>
      <w:r w:rsidR="00ED4D84">
        <w:rPr>
          <w:b/>
        </w:rPr>
        <w:t xml:space="preserve"> ст. 93»</w:t>
      </w:r>
      <w:r w:rsidR="001040DE">
        <w:rPr>
          <w:b/>
        </w:rPr>
        <w:t xml:space="preserve">. </w:t>
      </w:r>
    </w:p>
    <w:p w:rsidR="00F22CA2" w:rsidRDefault="00F22CA2" w:rsidP="001040DE">
      <w:pPr>
        <w:pStyle w:val="a1"/>
        <w:numPr>
          <w:ilvl w:val="0"/>
          <w:numId w:val="0"/>
        </w:numPr>
        <w:ind w:firstLine="709"/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BC51AF4" wp14:editId="13A7E0C1">
                <wp:simplePos x="0" y="0"/>
                <wp:positionH relativeFrom="column">
                  <wp:posOffset>-415118</wp:posOffset>
                </wp:positionH>
                <wp:positionV relativeFrom="paragraph">
                  <wp:posOffset>1863684</wp:posOffset>
                </wp:positionV>
                <wp:extent cx="1365663" cy="380010"/>
                <wp:effectExtent l="19050" t="19050" r="25400" b="20320"/>
                <wp:wrapNone/>
                <wp:docPr id="375" name="Прямоугольник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5663" cy="3800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75" o:spid="_x0000_s1026" style="position:absolute;margin-left:-32.7pt;margin-top:146.75pt;width:107.55pt;height:29.9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" filled="f" strokecolor="red" strokeweight="3pt"/>
            </w:pict>
          </mc:Fallback>
        </mc:AlternateContent>
      </w:r>
    </w:p>
    <w:p w:rsidR="008B5E4C" w:rsidRDefault="000C71E0" w:rsidP="001040DE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3119" behindDoc="0" locked="0" layoutInCell="1" allowOverlap="1" wp14:anchorId="0DB4E792" wp14:editId="7024929E">
                <wp:simplePos x="0" y="0"/>
                <wp:positionH relativeFrom="column">
                  <wp:posOffset>18415</wp:posOffset>
                </wp:positionH>
                <wp:positionV relativeFrom="paragraph">
                  <wp:posOffset>553085</wp:posOffset>
                </wp:positionV>
                <wp:extent cx="5456555" cy="2172335"/>
                <wp:effectExtent l="0" t="0" r="0" b="0"/>
                <wp:wrapTopAndBottom/>
                <wp:docPr id="447" name="Группа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555" cy="2172335"/>
                          <a:chOff x="0" y="0"/>
                          <a:chExt cx="5723906" cy="2432840"/>
                        </a:xfrm>
                      </wpg:grpSpPr>
                      <pic:pic xmlns:pic="http://schemas.openxmlformats.org/drawingml/2006/picture">
                        <pic:nvPicPr>
                          <pic:cNvPr id="420" name="Рисунок 4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753" b="31254"/>
                          <a:stretch/>
                        </pic:blipFill>
                        <pic:spPr>
                          <a:xfrm>
                            <a:off x="0" y="0"/>
                            <a:ext cx="5723906" cy="24328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8" name="Прямоугольник 358"/>
                        <wps:cNvSpPr/>
                        <wps:spPr>
                          <a:xfrm>
                            <a:off x="3135085" y="1923802"/>
                            <a:ext cx="2505075" cy="3810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47" o:spid="_x0000_s1026" style="position:absolute;margin-left:1.45pt;margin-top:43.55pt;width:429.65pt;height:171.05pt;z-index:251653119;mso-width-relative:margin;mso-height-relative:margin" coordsize="57239,24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">
                <v:shape id="Рисунок 420" o:spid="_x0000_s1027" type="#_x0000_t75" style="position:absolute;width:57239;height:24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DGkm/AAAA3AAAAA8AAABkcnMvZG93bnJldi54bWxET02LwjAQvQv+hzAL3jRdFVm6RlkEUU9q&#10;VzxPm7EpNpPSRNv995uD4PHxvpfr3tbiSa2vHCv4nCQgiAunKy4VXH634y8QPiBrrB2Tgj/ysF4N&#10;B0tMtev4TM8slCKGsE9RgQmhSaX0hSGLfuIa4sjdXGsxRNiWUrfYxXBby2mSLKTFimODwYY2hop7&#10;9rAK7l2f692tvs7zk86P5sAzr2dKjT76n28QgfrwFr/ce61gPo3z45l4BO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QxpJvwAAANwAAAAPAAAAAAAAAAAAAAAAAJ8CAABk&#10;cnMvZG93bnJldi54bWxQSwUGAAAAAAQABAD3AAAAiwMAAAAA&#10;">
                  <v:imagedata r:id="rId210" o:title="" cropbottom="20483f" cropright="14256f"/>
                  <v:path arrowok="t"/>
                </v:shape>
                <v:rect id="Прямоугольник 358" o:spid="_x0000_s1028" style="position:absolute;left:31350;top:19238;width:25051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FusEA&#10;AADcAAAADwAAAGRycy9kb3ducmV2LnhtbERPy2rCQBTdF/yH4Qrd6URrfURHkYK2ujMqbi+ZaxKS&#10;uRMyUxP/vrMQujyc92rTmUo8qHGFZQWjYQSCOLW64EzB5bwbzEE4j6yxskwKnuRgs+69rTDWtuUT&#10;PRKfiRDCLkYFufd1LKVLczLohrYmDtzdNgZ9gE0mdYNtCDeVHEfRVBosODTkWNNXTmmZ/BoFh3Zc&#10;FbcMj99JmVxLO9mPZguj1Hu/2y5BeOr8v/jl/tEKPj7D2nAmHAG5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bhbrBAAAA3AAAAA8AAAAAAAAAAAAAAAAAmAIAAGRycy9kb3du&#10;cmV2LnhtbFBLBQYAAAAABAAEAPUAAACGAwAAAAA=&#10;" filled="f" strokecolor="red" strokeweight="3pt"/>
                <w10:wrap type="topAndBottom"/>
              </v:group>
            </w:pict>
          </mc:Fallback>
        </mc:AlternateContent>
      </w:r>
      <w:r w:rsidR="001040DE">
        <w:t xml:space="preserve">В открытой форме заявки необходимо указать </w:t>
      </w:r>
      <w:r w:rsidR="001040DE" w:rsidRPr="001040DE">
        <w:rPr>
          <w:b/>
        </w:rPr>
        <w:t>«Тип закупки»</w:t>
      </w:r>
      <w:r w:rsidR="001040DE" w:rsidRPr="001040DE">
        <w:rPr>
          <w:noProof/>
          <w:lang w:eastAsia="ru-RU"/>
        </w:rPr>
        <w:t xml:space="preserve"> </w:t>
      </w:r>
      <w:r w:rsidR="001040DE">
        <w:rPr>
          <w:noProof/>
          <w:lang w:eastAsia="ru-RU"/>
        </w:rPr>
        <w:t>«Закупка у единственного поставщика (услуги по содержанию и ремонту помещений, переданных в безвозмездное п</w:t>
      </w:r>
      <w:r w:rsidR="008B5E4C">
        <w:rPr>
          <w:noProof/>
          <w:lang w:eastAsia="ru-RU"/>
        </w:rPr>
        <w:t>ользование) в соответствии с п.2</w:t>
      </w:r>
      <w:r w:rsidR="001040DE">
        <w:rPr>
          <w:noProof/>
          <w:lang w:eastAsia="ru-RU"/>
        </w:rPr>
        <w:t>3</w:t>
      </w:r>
      <w:r>
        <w:rPr>
          <w:noProof/>
          <w:lang w:eastAsia="ru-RU"/>
        </w:rPr>
        <w:t>,</w:t>
      </w:r>
      <w:r w:rsidRPr="000C71E0">
        <w:rPr>
          <w:noProof/>
          <w:lang w:eastAsia="ru-RU"/>
        </w:rPr>
        <w:t xml:space="preserve">42,44,45 </w:t>
      </w:r>
      <w:r w:rsidR="001040DE">
        <w:rPr>
          <w:noProof/>
          <w:lang w:eastAsia="ru-RU"/>
        </w:rPr>
        <w:t xml:space="preserve"> ч. 1 ст. 93 44-ФЗ</w:t>
      </w:r>
      <w:r w:rsidR="008B5E4C">
        <w:rPr>
          <w:noProof/>
          <w:lang w:eastAsia="ru-RU"/>
        </w:rPr>
        <w:t>.</w:t>
      </w:r>
      <w:r w:rsidR="008B5E4C" w:rsidRPr="008B5E4C">
        <w:t xml:space="preserve"> </w:t>
      </w:r>
    </w:p>
    <w:p w:rsidR="000C71E0" w:rsidRDefault="000C71E0" w:rsidP="001040DE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2131328" behindDoc="0" locked="0" layoutInCell="1" allowOverlap="1" wp14:anchorId="4619BBA6" wp14:editId="644099B5">
            <wp:simplePos x="0" y="0"/>
            <wp:positionH relativeFrom="column">
              <wp:posOffset>-200025</wp:posOffset>
            </wp:positionH>
            <wp:positionV relativeFrom="paragraph">
              <wp:posOffset>2301240</wp:posOffset>
            </wp:positionV>
            <wp:extent cx="6298565" cy="3028315"/>
            <wp:effectExtent l="0" t="0" r="6985" b="635"/>
            <wp:wrapTopAndBottom/>
            <wp:docPr id="584" name="Рисунок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02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CA2" w:rsidRDefault="00F22CA2" w:rsidP="00F22CA2">
      <w:pPr>
        <w:pStyle w:val="a1"/>
        <w:numPr>
          <w:ilvl w:val="0"/>
          <w:numId w:val="0"/>
        </w:numPr>
        <w:ind w:firstLine="709"/>
        <w:jc w:val="both"/>
      </w:pPr>
      <w:r>
        <w:t>После выбора типа закупи необходимо заполнить оставшиеся обязательные поля и сохранить заявку. После сохранения ее необходимо отправить в «</w:t>
      </w:r>
      <w:r>
        <w:rPr>
          <w:b/>
        </w:rPr>
        <w:t>Реестр малых закупок</w:t>
      </w:r>
      <w:r>
        <w:t>»</w:t>
      </w:r>
      <w:r w:rsidR="000D1363">
        <w:t>, по соответствующей кнопке (для</w:t>
      </w:r>
      <w:r w:rsidR="000D1363">
        <w:rPr>
          <w:b/>
        </w:rPr>
        <w:t xml:space="preserve"> </w:t>
      </w:r>
      <w:r w:rsidR="000D1363">
        <w:t>Бюджетных учреждений) или сформировать заявку бюджетополучателя (ЗБП, для Казенных учреждений). После формирования ЗБП заявка так же попадет в «</w:t>
      </w:r>
      <w:r w:rsidR="000D1363">
        <w:rPr>
          <w:b/>
        </w:rPr>
        <w:t>Реестр малых закупок</w:t>
      </w:r>
      <w:r w:rsidR="000D1363">
        <w:t xml:space="preserve">». </w:t>
      </w:r>
    </w:p>
    <w:p w:rsidR="000D1363" w:rsidRPr="000D1363" w:rsidRDefault="000C71E0" w:rsidP="00F22CA2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344E9D9C" wp14:editId="47013C3E">
                <wp:simplePos x="0" y="0"/>
                <wp:positionH relativeFrom="column">
                  <wp:posOffset>-494459</wp:posOffset>
                </wp:positionH>
                <wp:positionV relativeFrom="paragraph">
                  <wp:posOffset>123668</wp:posOffset>
                </wp:positionV>
                <wp:extent cx="7089140" cy="2493645"/>
                <wp:effectExtent l="0" t="0" r="0" b="1905"/>
                <wp:wrapNone/>
                <wp:docPr id="585" name="Группа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9140" cy="2493645"/>
                          <a:chOff x="0" y="0"/>
                          <a:chExt cx="7089140" cy="2493645"/>
                        </a:xfrm>
                      </wpg:grpSpPr>
                      <wpg:grpSp>
                        <wpg:cNvPr id="519" name="Группа 519"/>
                        <wpg:cNvGrpSpPr/>
                        <wpg:grpSpPr>
                          <a:xfrm>
                            <a:off x="0" y="0"/>
                            <a:ext cx="7089140" cy="2493645"/>
                            <a:chOff x="0" y="237507"/>
                            <a:chExt cx="7089569" cy="2493818"/>
                          </a:xfrm>
                        </wpg:grpSpPr>
                        <pic:pic xmlns:pic="http://schemas.openxmlformats.org/drawingml/2006/picture">
                          <pic:nvPicPr>
                            <pic:cNvPr id="448" name="Рисунок 44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237507"/>
                              <a:ext cx="7089569" cy="24938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1" name="Прямоугольник 481"/>
                          <wps:cNvSpPr/>
                          <wps:spPr>
                            <a:xfrm>
                              <a:off x="4465122" y="1175667"/>
                              <a:ext cx="2208811" cy="21375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2" name="Прямоугольник 512"/>
                          <wps:cNvSpPr/>
                          <wps:spPr>
                            <a:xfrm>
                              <a:off x="4465113" y="688736"/>
                              <a:ext cx="190005" cy="21375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9" name="Прямоугольник 459"/>
                        <wps:cNvSpPr/>
                        <wps:spPr>
                          <a:xfrm>
                            <a:off x="190005" y="1828800"/>
                            <a:ext cx="1508125" cy="39179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85" o:spid="_x0000_s1026" style="position:absolute;margin-left:-38.95pt;margin-top:9.75pt;width:558.2pt;height:196.35pt;z-index:252092416" coordsize="70891,24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">
                <v:group id="Группа 519" o:spid="_x0000_s1027" style="position:absolute;width:70891;height:24936" coordorigin=",2375" coordsize="70895,249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<v:shape id="Рисунок 448" o:spid="_x0000_s1028" type="#_x0000_t75" style="position:absolute;top:2375;width:70895;height:249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hnoq/AAAA3AAAAA8AAABkcnMvZG93bnJldi54bWxET02LwjAQvQv+hzAL3mzqrsjSNcoqLHq1&#10;iuehGdtqM6lNtkZ/vTkIHh/ve74MphE9da62rGCSpCCIC6trLhUc9n/jbxDOI2tsLJOCOzlYLoaD&#10;OWba3nhHfe5LEUPYZaig8r7NpHRFRQZdYlviyJ1sZ9BH2JVSd3iL4aaRn2k6kwZrjg0VtrSuqLjk&#10;/0ZBSkFONufVafN4XP1XKI55PzsqNfoIvz8gPAX/Fr/cW61gOo1r45l4BOTi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IZ6KvwAAANwAAAAPAAAAAAAAAAAAAAAAAJ8CAABk&#10;cnMvZG93bnJldi54bWxQSwUGAAAAAAQABAD3AAAAiwMAAAAA&#10;">
                    <v:imagedata r:id="rId213" o:title=""/>
                    <v:path arrowok="t"/>
                  </v:shape>
                  <v:rect id="Прямоугольник 481" o:spid="_x0000_s1029" style="position:absolute;left:44651;top:11756;width:22088;height:2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vNBcQA&#10;AADcAAAADwAAAGRycy9kb3ducmV2LnhtbESPT2vCQBTE74V+h+UVvDWbiFibukop+K83Y8XrI/ua&#10;hGTfhuxq4rd3BcHjMDO/YebLwTTiQp2rLCtIohgEcW51xYWCv8PqfQbCeWSNjWVScCUHy8XryxxT&#10;bXve0yXzhQgQdikqKL1vUyldXpJBF9mWOHj/tjPog+wKqTvsA9w0chzHU2mw4rBQYks/JeV1djYK&#10;dv24qU4F/m6yOjvWdrJOPj6NUqO34fsLhKfBP8OP9lYrmMwSuJ8JR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rzQXEAAAA3AAAAA8AAAAAAAAAAAAAAAAAmAIAAGRycy9k&#10;b3ducmV2LnhtbFBLBQYAAAAABAAEAPUAAACJAwAAAAA=&#10;" filled="f" strokecolor="red" strokeweight="3pt"/>
                  <v:rect id="Прямоугольник 512" o:spid="_x0000_s1030" style="position:absolute;left:44651;top:6887;width:1900;height:2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JaMUA&#10;AADcAAAADwAAAGRycy9kb3ducmV2LnhtbESPzWrDMBCE74G+g9hCb7Vs06SNGyWUQJqfW9yGXhdr&#10;axtbK2OpsfP2UaCQ4zAz3zCL1Whacabe1ZYVJFEMgriwuuZSwffX5vkNhPPIGlvLpOBCDlbLh8kC&#10;M20HPtI596UIEHYZKqi87zIpXVGRQRfZjjh4v7Y36IPsS6l7HALctDKN45k0WHNYqLCjdUVFk/8Z&#10;BfshbeufEg/bvMlPjX35TF7nRqmnx/HjHYSn0d/D/+2dVjBNUridC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ksloxQAAANwAAAAPAAAAAAAAAAAAAAAAAJgCAABkcnMv&#10;ZG93bnJldi54bWxQSwUGAAAAAAQABAD1AAAAigMAAAAA&#10;" filled="f" strokecolor="red" strokeweight="3pt"/>
                </v:group>
                <v:rect id="Прямоугольник 459" o:spid="_x0000_s1031" style="position:absolute;left:1900;top:18288;width:15081;height:39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3tRMUA&#10;AADcAAAADwAAAGRycy9kb3ducmV2LnhtbESPQWvCQBSE70L/w/IKvZlNRK2mbkSE1tpbU8XrI/ua&#10;hGTfhuzWpP++WxA8DjPzDbPZjqYVV+pdbVlBEsUgiAuray4VnL5epysQziNrbC2Tgl9ysM0eJhtM&#10;tR34k665L0WAsEtRQeV9l0rpiooMush2xMH7tr1BH2RfSt3jEOCmlbM4XkqDNYeFCjvaV1Q0+Y9R&#10;cBxmbX0p8eOQN/m5sfO35HltlHp6HHcvIDyN/h6+td+1gvliDf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e1ExQAAANwAAAAPAAAAAAAAAAAAAAAAAJgCAABkcnMv&#10;ZG93bnJldi54bWxQSwUGAAAAAAQABAD1AAAAigMAAAAA&#10;" filled="f" strokecolor="red" strokeweight="3pt"/>
              </v:group>
            </w:pict>
          </mc:Fallback>
        </mc:AlternateContent>
      </w:r>
    </w:p>
    <w:p w:rsidR="00F22CA2" w:rsidRDefault="00F22CA2" w:rsidP="001040DE">
      <w:pPr>
        <w:pStyle w:val="a1"/>
        <w:numPr>
          <w:ilvl w:val="0"/>
          <w:numId w:val="0"/>
        </w:numPr>
        <w:ind w:firstLine="709"/>
        <w:jc w:val="both"/>
      </w:pPr>
    </w:p>
    <w:p w:rsidR="000D1363" w:rsidRDefault="000C71E0" w:rsidP="001040DE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101632" behindDoc="0" locked="0" layoutInCell="1" allowOverlap="1" wp14:anchorId="60EE36A7" wp14:editId="2DB37F1C">
                <wp:simplePos x="0" y="0"/>
                <wp:positionH relativeFrom="column">
                  <wp:posOffset>-614045</wp:posOffset>
                </wp:positionH>
                <wp:positionV relativeFrom="paragraph">
                  <wp:posOffset>-600710</wp:posOffset>
                </wp:positionV>
                <wp:extent cx="7232015" cy="2422525"/>
                <wp:effectExtent l="0" t="0" r="6985" b="0"/>
                <wp:wrapTopAndBottom/>
                <wp:docPr id="520" name="Группа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2015" cy="2422525"/>
                          <a:chOff x="0" y="0"/>
                          <a:chExt cx="7232073" cy="2422566"/>
                        </a:xfrm>
                      </wpg:grpSpPr>
                      <pic:pic xmlns:pic="http://schemas.openxmlformats.org/drawingml/2006/picture">
                        <pic:nvPicPr>
                          <pic:cNvPr id="513" name="Рисунок 513"/>
                          <pic:cNvPicPr>
                            <a:picLocks noChangeAspect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073" cy="2422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" name="Прямоугольник 515"/>
                        <wps:cNvSpPr/>
                        <wps:spPr>
                          <a:xfrm>
                            <a:off x="273133" y="1864426"/>
                            <a:ext cx="1508166" cy="39188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Прямоугольник 518"/>
                        <wps:cNvSpPr/>
                        <wps:spPr>
                          <a:xfrm>
                            <a:off x="4892634" y="463138"/>
                            <a:ext cx="190005" cy="21375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520" o:spid="_x0000_s1026" style="position:absolute;margin-left:-48.35pt;margin-top:-47.3pt;width:569.45pt;height:190.75pt;z-index:252101632;mso-width-relative:margin;mso-height-relative:margin" coordsize="72320,24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">
                <v:shape id="Рисунок 513" o:spid="_x0000_s1027" type="#_x0000_t75" style="position:absolute;width:72320;height:24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Y2vbFAAAA3AAAAA8AAABkcnMvZG93bnJldi54bWxEj9FqwkAURN+F/sNyC75IszGlWmJWKQWL&#10;BRGM/YBL9jaJzd5Ns2sS/74rFHwcZuYMk21G04ieOldbVjCPYhDEhdU1lwq+TtunVxDOI2tsLJOC&#10;KznYrB8mGabaDnykPvelCBB2KSqovG9TKV1RkUEX2ZY4eN+2M+iD7EqpOxwC3DQyieOFNFhzWKiw&#10;pfeKip/8YhTsLrPPfY6Hj5lvTXld/iaJOxulpo/j2wqEp9Hfw//tnVbwMn+G25lwBOT6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GNr2xQAAANwAAAAPAAAAAAAAAAAAAAAA&#10;AJ8CAABkcnMvZG93bnJldi54bWxQSwUGAAAAAAQABAD3AAAAkQMAAAAA&#10;">
                  <v:imagedata r:id="rId215" o:title=""/>
                  <v:path arrowok="t"/>
                </v:shape>
                <v:rect id="Прямоугольник 515" o:spid="_x0000_s1028" style="position:absolute;left:2731;top:18644;width:15081;height:39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tRHMQA&#10;AADcAAAADwAAAGRycy9kb3ducmV2LnhtbESPQWvCQBSE70L/w/IKvdVNpGob3QQR2qo3U6XXR/aZ&#10;hGTfhuzWpP++KxQ8DjPzDbPORtOKK/WutqwgnkYgiAuray4VnL7en19BOI+ssbVMCn7JQZY+TNaY&#10;aDvwka65L0WAsEtQQeV9l0jpiooMuqntiIN3sb1BH2RfSt3jEOCmlbMoWkiDNYeFCjvaVlQ0+Y9R&#10;sB9mbf1d4uEzb/JzY18+4uWbUerpcdysQHga/T38395pBfN4Drc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7URzEAAAA3AAAAA8AAAAAAAAAAAAAAAAAmAIAAGRycy9k&#10;b3ducmV2LnhtbFBLBQYAAAAABAAEAPUAAACJAwAAAAA=&#10;" filled="f" strokecolor="red" strokeweight="3pt"/>
                <v:rect id="Прямоугольник 518" o:spid="_x0000_s1029" style="position:absolute;left:48926;top:4631;width:1900;height:21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+gsEA&#10;AADcAAAADwAAAGRycy9kb3ducmV2LnhtbERPTWvCQBC9C/0PyxS8mU2ktRpdpRSq1Vuj4nXIjklI&#10;djZkV5P+++5B8Ph436vNYBpxp85VlhUkUQyCOLe64kLB6fg9mYNwHlljY5kU/JGDzfpltMJU255/&#10;6Z75QoQQdikqKL1vUyldXpJBF9mWOHBX2xn0AXaF1B32Idw0chrHM2mw4tBQYktfJeV1djMK9v20&#10;qS4FHnZZnZ1r+7ZNPhZGqfHr8LkE4WnwT/HD/aMVvCdhbTg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6/oLBAAAA3AAAAA8AAAAAAAAAAAAAAAAAmAIAAGRycy9kb3du&#10;cmV2LnhtbFBLBQYAAAAABAAEAPUAAACGAwAAAAA=&#10;" filled="f" strokecolor="red" strokeweight="3pt"/>
                <w10:wrap type="topAndBottom"/>
              </v:group>
            </w:pict>
          </mc:Fallback>
        </mc:AlternateContent>
      </w:r>
    </w:p>
    <w:p w:rsidR="000D1363" w:rsidRDefault="000D1363" w:rsidP="001040DE">
      <w:pPr>
        <w:pStyle w:val="a1"/>
        <w:numPr>
          <w:ilvl w:val="0"/>
          <w:numId w:val="0"/>
        </w:numPr>
        <w:ind w:firstLine="709"/>
        <w:jc w:val="both"/>
      </w:pPr>
    </w:p>
    <w:p w:rsidR="000D1363" w:rsidRDefault="000D1363" w:rsidP="001040DE">
      <w:pPr>
        <w:pStyle w:val="a1"/>
        <w:numPr>
          <w:ilvl w:val="0"/>
          <w:numId w:val="0"/>
        </w:numPr>
        <w:ind w:firstLine="709"/>
        <w:jc w:val="both"/>
      </w:pPr>
    </w:p>
    <w:p w:rsidR="008B5E4C" w:rsidRPr="008B5E4C" w:rsidRDefault="008B5E4C" w:rsidP="00BF409C">
      <w:pPr>
        <w:pStyle w:val="a1"/>
        <w:numPr>
          <w:ilvl w:val="2"/>
          <w:numId w:val="11"/>
        </w:numPr>
        <w:jc w:val="both"/>
        <w:outlineLvl w:val="2"/>
      </w:pPr>
      <w:bookmarkStart w:id="48" w:name="_Toc475433874"/>
      <w:r>
        <w:rPr>
          <w:b/>
          <w:sz w:val="30"/>
          <w:szCs w:val="30"/>
        </w:rPr>
        <w:t>Осуществление закупок в форме проведения Запроса предложений</w:t>
      </w:r>
      <w:bookmarkEnd w:id="48"/>
    </w:p>
    <w:p w:rsidR="008B5E4C" w:rsidRDefault="008B5E4C" w:rsidP="008B5E4C">
      <w:pPr>
        <w:pStyle w:val="a1"/>
        <w:numPr>
          <w:ilvl w:val="0"/>
          <w:numId w:val="0"/>
        </w:numPr>
        <w:ind w:firstLine="709"/>
        <w:jc w:val="both"/>
      </w:pPr>
      <w:r>
        <w:t>Осуществление закупок</w:t>
      </w:r>
      <w:r w:rsidRPr="002C7B71">
        <w:t xml:space="preserve"> путем проведения </w:t>
      </w:r>
      <w:r>
        <w:t>Запроса предложений</w:t>
      </w:r>
      <w:r w:rsidRPr="002C7B71">
        <w:t xml:space="preserve"> проводится на основе сформированной Заявки на закупку на основе, которой Уполномоченный орган формирует в Системе проект извещение.</w:t>
      </w:r>
    </w:p>
    <w:p w:rsidR="008B5E4C" w:rsidRDefault="008B5E4C" w:rsidP="008B5E4C">
      <w:pPr>
        <w:pStyle w:val="a1"/>
        <w:numPr>
          <w:ilvl w:val="0"/>
          <w:numId w:val="0"/>
        </w:numPr>
        <w:ind w:left="675" w:hanging="675"/>
      </w:pPr>
    </w:p>
    <w:p w:rsidR="008B5E4C" w:rsidRPr="008B5E4C" w:rsidRDefault="008B5E4C" w:rsidP="00BF409C">
      <w:pPr>
        <w:pStyle w:val="a1"/>
        <w:numPr>
          <w:ilvl w:val="2"/>
          <w:numId w:val="11"/>
        </w:numPr>
        <w:outlineLvl w:val="2"/>
      </w:pPr>
      <w:bookmarkStart w:id="49" w:name="_Toc475433875"/>
      <w:r>
        <w:rPr>
          <w:b/>
          <w:sz w:val="30"/>
          <w:szCs w:val="30"/>
        </w:rPr>
        <w:t>Осуществление закупок в форме проведения К</w:t>
      </w:r>
      <w:r w:rsidRPr="008B5E4C">
        <w:rPr>
          <w:b/>
          <w:sz w:val="30"/>
          <w:szCs w:val="30"/>
        </w:rPr>
        <w:t>онкурса с ограниченным участием</w:t>
      </w:r>
      <w:bookmarkEnd w:id="49"/>
    </w:p>
    <w:p w:rsidR="008B5E4C" w:rsidRDefault="008B5E4C" w:rsidP="008B5E4C">
      <w:pPr>
        <w:pStyle w:val="a1"/>
        <w:numPr>
          <w:ilvl w:val="0"/>
          <w:numId w:val="0"/>
        </w:numPr>
        <w:ind w:firstLine="709"/>
        <w:jc w:val="both"/>
      </w:pPr>
      <w:r w:rsidRPr="008B5E4C">
        <w:t>Осуществление закупок путем проведения Конкурса с ограниченным участием проводится на основе сформированной Заявки на закупку на основе, которой Уполномоченный орган формирует в Системе проект извещение.</w:t>
      </w:r>
    </w:p>
    <w:p w:rsidR="008B5E4C" w:rsidRDefault="008B5E4C" w:rsidP="008B5E4C">
      <w:pPr>
        <w:pStyle w:val="a1"/>
        <w:numPr>
          <w:ilvl w:val="0"/>
          <w:numId w:val="0"/>
        </w:numPr>
        <w:ind w:firstLine="709"/>
      </w:pPr>
    </w:p>
    <w:p w:rsidR="008B5E4C" w:rsidRPr="008B5E4C" w:rsidRDefault="008B5E4C" w:rsidP="00BF409C">
      <w:pPr>
        <w:pStyle w:val="a1"/>
        <w:numPr>
          <w:ilvl w:val="2"/>
          <w:numId w:val="11"/>
        </w:numPr>
        <w:outlineLvl w:val="2"/>
      </w:pPr>
      <w:bookmarkStart w:id="50" w:name="_Toc475433876"/>
      <w:r>
        <w:rPr>
          <w:b/>
          <w:sz w:val="30"/>
          <w:szCs w:val="30"/>
        </w:rPr>
        <w:t>Осуществление закупок в форме проведения Д</w:t>
      </w:r>
      <w:r w:rsidRPr="008B5E4C">
        <w:rPr>
          <w:b/>
          <w:sz w:val="30"/>
          <w:szCs w:val="30"/>
        </w:rPr>
        <w:t>вухэтапного конкурса</w:t>
      </w:r>
      <w:bookmarkEnd w:id="50"/>
    </w:p>
    <w:p w:rsidR="008B5E4C" w:rsidRDefault="008B5E4C" w:rsidP="008B5E4C">
      <w:pPr>
        <w:pStyle w:val="a1"/>
        <w:numPr>
          <w:ilvl w:val="0"/>
          <w:numId w:val="0"/>
        </w:numPr>
        <w:ind w:firstLine="709"/>
        <w:jc w:val="both"/>
      </w:pPr>
      <w:r w:rsidRPr="008B5E4C">
        <w:t>Осуществление закупок путем проведения Двухэтапного конкурса проводится на основе сформированной Заявки на закупку на основе, которой Уполномоченный орган формирует в Системе проект извещение.</w:t>
      </w:r>
    </w:p>
    <w:p w:rsidR="00F03285" w:rsidRDefault="00F03285" w:rsidP="008B5E4C">
      <w:pPr>
        <w:pStyle w:val="a1"/>
        <w:numPr>
          <w:ilvl w:val="0"/>
          <w:numId w:val="0"/>
        </w:numPr>
        <w:ind w:firstLine="709"/>
        <w:jc w:val="both"/>
      </w:pPr>
    </w:p>
    <w:p w:rsidR="00F03285" w:rsidRPr="007B08EA" w:rsidRDefault="00F03285" w:rsidP="00FE74A3">
      <w:pPr>
        <w:pStyle w:val="a1"/>
        <w:numPr>
          <w:ilvl w:val="1"/>
          <w:numId w:val="11"/>
        </w:numPr>
        <w:jc w:val="both"/>
        <w:outlineLvl w:val="1"/>
      </w:pPr>
      <w:bookmarkStart w:id="51" w:name="_Toc475433877"/>
      <w:r>
        <w:rPr>
          <w:b/>
          <w:sz w:val="30"/>
          <w:szCs w:val="30"/>
        </w:rPr>
        <w:t>Осуществление закупок Малого объема</w:t>
      </w:r>
      <w:bookmarkEnd w:id="51"/>
    </w:p>
    <w:p w:rsidR="007B08EA" w:rsidRPr="00F03285" w:rsidRDefault="007B08EA" w:rsidP="007B08EA">
      <w:pPr>
        <w:pStyle w:val="a1"/>
        <w:numPr>
          <w:ilvl w:val="0"/>
          <w:numId w:val="0"/>
        </w:numPr>
        <w:ind w:left="675" w:hanging="675"/>
      </w:pPr>
    </w:p>
    <w:p w:rsidR="004E7550" w:rsidRDefault="007B08EA" w:rsidP="008B5E4C">
      <w:pPr>
        <w:pStyle w:val="a1"/>
        <w:numPr>
          <w:ilvl w:val="0"/>
          <w:numId w:val="0"/>
        </w:numPr>
        <w:ind w:firstLine="709"/>
        <w:jc w:val="both"/>
        <w:rPr>
          <w:b/>
          <w:color w:val="FF0000"/>
        </w:rPr>
      </w:pPr>
      <w:r>
        <w:rPr>
          <w:b/>
          <w:color w:val="FF0000"/>
        </w:rPr>
        <w:t>ЗАКУПКИ ОСУЩЕСТВЛЯЮТСЯ ЧЕРЕЗ МОДУЛЬ «Малые закупки»</w:t>
      </w:r>
    </w:p>
    <w:p w:rsidR="007B08EA" w:rsidRDefault="007B08EA" w:rsidP="008B5E4C">
      <w:pPr>
        <w:pStyle w:val="a1"/>
        <w:numPr>
          <w:ilvl w:val="0"/>
          <w:numId w:val="0"/>
        </w:numPr>
        <w:ind w:firstLine="709"/>
        <w:jc w:val="both"/>
        <w:rPr>
          <w:b/>
          <w:color w:val="FF0000"/>
        </w:rPr>
      </w:pPr>
      <w:r>
        <w:rPr>
          <w:b/>
          <w:color w:val="FF0000"/>
        </w:rPr>
        <w:t xml:space="preserve">Инструкцию по модулю можно скачать по данной </w:t>
      </w:r>
      <w:hyperlink r:id="rId216" w:history="1">
        <w:r w:rsidRPr="007B08EA">
          <w:rPr>
            <w:rStyle w:val="afc"/>
            <w:b/>
          </w:rPr>
          <w:t>ссылке</w:t>
        </w:r>
      </w:hyperlink>
      <w:r>
        <w:rPr>
          <w:b/>
          <w:color w:val="FF0000"/>
        </w:rPr>
        <w:t>.</w:t>
      </w:r>
    </w:p>
    <w:p w:rsidR="007B08EA" w:rsidRDefault="007B08EA" w:rsidP="008B5E4C">
      <w:pPr>
        <w:pStyle w:val="a1"/>
        <w:numPr>
          <w:ilvl w:val="0"/>
          <w:numId w:val="0"/>
        </w:numPr>
        <w:ind w:firstLine="709"/>
        <w:jc w:val="both"/>
        <w:rPr>
          <w:b/>
          <w:color w:val="FF0000"/>
        </w:rPr>
      </w:pPr>
    </w:p>
    <w:p w:rsidR="007B08EA" w:rsidRDefault="007B08EA" w:rsidP="008B5E4C">
      <w:pPr>
        <w:pStyle w:val="a1"/>
        <w:numPr>
          <w:ilvl w:val="0"/>
          <w:numId w:val="0"/>
        </w:numPr>
        <w:ind w:firstLine="709"/>
        <w:jc w:val="both"/>
      </w:pPr>
    </w:p>
    <w:p w:rsidR="004C761F" w:rsidRPr="004C761F" w:rsidRDefault="004C761F" w:rsidP="00BF409C">
      <w:pPr>
        <w:pStyle w:val="a1"/>
        <w:numPr>
          <w:ilvl w:val="1"/>
          <w:numId w:val="11"/>
        </w:numPr>
        <w:jc w:val="both"/>
        <w:outlineLvl w:val="1"/>
      </w:pPr>
      <w:bookmarkStart w:id="52" w:name="_Toc475433878"/>
      <w:r>
        <w:rPr>
          <w:b/>
          <w:sz w:val="30"/>
          <w:szCs w:val="30"/>
        </w:rPr>
        <w:t>Работа с Реестром лотов</w:t>
      </w:r>
      <w:bookmarkEnd w:id="52"/>
    </w:p>
    <w:p w:rsidR="004C761F" w:rsidRDefault="004C761F" w:rsidP="004C761F">
      <w:pPr>
        <w:pStyle w:val="a1"/>
        <w:numPr>
          <w:ilvl w:val="0"/>
          <w:numId w:val="0"/>
        </w:numPr>
        <w:ind w:left="675" w:hanging="675"/>
      </w:pPr>
    </w:p>
    <w:p w:rsidR="004C761F" w:rsidRDefault="004C761F" w:rsidP="004C761F">
      <w:pPr>
        <w:ind w:firstLine="708"/>
      </w:pPr>
      <w:r>
        <w:t>При формировании документа «</w:t>
      </w:r>
      <w:r>
        <w:rPr>
          <w:b/>
        </w:rPr>
        <w:t xml:space="preserve">Извещение» </w:t>
      </w:r>
      <w:r>
        <w:t xml:space="preserve">автоматически создается документ </w:t>
      </w:r>
      <w:r>
        <w:rPr>
          <w:b/>
        </w:rPr>
        <w:t xml:space="preserve">«Лот»,  </w:t>
      </w:r>
      <w:r>
        <w:t xml:space="preserve">который содержит в себе данные по сформированным извещениям на момент их формирования. </w:t>
      </w:r>
    </w:p>
    <w:p w:rsidR="004C761F" w:rsidRDefault="004C761F" w:rsidP="004C761F">
      <w:pPr>
        <w:ind w:firstLine="708"/>
      </w:pPr>
      <w:r>
        <w:t xml:space="preserve">Документы </w:t>
      </w:r>
      <w:r>
        <w:rPr>
          <w:b/>
        </w:rPr>
        <w:t>«Лот»</w:t>
      </w:r>
      <w:r>
        <w:t xml:space="preserve"> доступны для просмотра через </w:t>
      </w:r>
      <w:r>
        <w:rPr>
          <w:b/>
        </w:rPr>
        <w:t>«Реестр лотов»</w:t>
      </w:r>
      <w:r>
        <w:rPr>
          <w:i/>
        </w:rPr>
        <w:t>,</w:t>
      </w:r>
      <w:r>
        <w:t xml:space="preserve">  где для лотов доступны 4 фильтра, в один их которых попадает </w:t>
      </w:r>
      <w:r>
        <w:rPr>
          <w:b/>
        </w:rPr>
        <w:t>«Лот»</w:t>
      </w:r>
      <w:r>
        <w:t xml:space="preserve"> в ходе размещения заказа:</w:t>
      </w:r>
    </w:p>
    <w:p w:rsidR="004C761F" w:rsidRDefault="004C761F" w:rsidP="004C761F">
      <w:pPr>
        <w:pStyle w:val="a1"/>
        <w:numPr>
          <w:ilvl w:val="0"/>
          <w:numId w:val="17"/>
        </w:numPr>
        <w:tabs>
          <w:tab w:val="left" w:pos="1080"/>
        </w:tabs>
        <w:ind w:left="1080" w:hanging="360"/>
      </w:pPr>
      <w:r>
        <w:t>Текущая закупка (</w:t>
      </w:r>
      <w:r>
        <w:rPr>
          <w:b/>
        </w:rPr>
        <w:t>«Текущая процедура размещения заказа»);</w:t>
      </w:r>
    </w:p>
    <w:p w:rsidR="004C761F" w:rsidRDefault="004C761F" w:rsidP="004C761F">
      <w:pPr>
        <w:pStyle w:val="a1"/>
        <w:numPr>
          <w:ilvl w:val="0"/>
          <w:numId w:val="17"/>
        </w:numPr>
        <w:tabs>
          <w:tab w:val="left" w:pos="1080"/>
        </w:tabs>
        <w:ind w:left="1080" w:hanging="360"/>
      </w:pPr>
      <w:r>
        <w:t>Проведенная закупка (</w:t>
      </w:r>
      <w:r>
        <w:rPr>
          <w:b/>
        </w:rPr>
        <w:t>«Состоявшаяся процедура размещения заказа»);</w:t>
      </w:r>
    </w:p>
    <w:p w:rsidR="004C761F" w:rsidRDefault="004C761F" w:rsidP="004C761F">
      <w:pPr>
        <w:pStyle w:val="a1"/>
        <w:numPr>
          <w:ilvl w:val="0"/>
          <w:numId w:val="17"/>
        </w:numPr>
        <w:tabs>
          <w:tab w:val="left" w:pos="1080"/>
        </w:tabs>
        <w:ind w:left="1080" w:hanging="360"/>
      </w:pPr>
      <w:r>
        <w:t xml:space="preserve">Закупка </w:t>
      </w:r>
      <w:proofErr w:type="gramStart"/>
      <w:r>
        <w:t>на</w:t>
      </w:r>
      <w:proofErr w:type="gramEnd"/>
      <w:r>
        <w:t xml:space="preserve"> состоялась (</w:t>
      </w:r>
      <w:r>
        <w:rPr>
          <w:b/>
        </w:rPr>
        <w:t>«</w:t>
      </w:r>
      <w:proofErr w:type="gramStart"/>
      <w:r>
        <w:rPr>
          <w:b/>
        </w:rPr>
        <w:t>Несостоявшаяся</w:t>
      </w:r>
      <w:proofErr w:type="gramEnd"/>
      <w:r>
        <w:rPr>
          <w:b/>
        </w:rPr>
        <w:t xml:space="preserve"> процедура размещения заказа»</w:t>
      </w:r>
      <w:r>
        <w:t>);</w:t>
      </w:r>
    </w:p>
    <w:p w:rsidR="004C761F" w:rsidRDefault="004C761F" w:rsidP="004C761F">
      <w:pPr>
        <w:pStyle w:val="a1"/>
        <w:numPr>
          <w:ilvl w:val="0"/>
          <w:numId w:val="17"/>
        </w:numPr>
        <w:tabs>
          <w:tab w:val="left" w:pos="1080"/>
        </w:tabs>
        <w:ind w:left="1080" w:hanging="360"/>
      </w:pPr>
      <w:r>
        <w:t>Закупка отменена (</w:t>
      </w:r>
      <w:r>
        <w:rPr>
          <w:b/>
        </w:rPr>
        <w:t>«Отмененная процедура размещения заказа»).</w:t>
      </w:r>
    </w:p>
    <w:p w:rsidR="004C761F" w:rsidRDefault="004E7550" w:rsidP="004C761F">
      <w:pPr>
        <w:pStyle w:val="a1"/>
        <w:numPr>
          <w:ilvl w:val="0"/>
          <w:numId w:val="0"/>
        </w:numPr>
        <w:ind w:left="1080" w:hanging="3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920384" behindDoc="0" locked="0" layoutInCell="1" allowOverlap="1" wp14:anchorId="484F4EDE" wp14:editId="25918619">
            <wp:simplePos x="0" y="0"/>
            <wp:positionH relativeFrom="column">
              <wp:posOffset>1558290</wp:posOffset>
            </wp:positionH>
            <wp:positionV relativeFrom="paragraph">
              <wp:posOffset>22860</wp:posOffset>
            </wp:positionV>
            <wp:extent cx="2826385" cy="2305050"/>
            <wp:effectExtent l="0" t="0" r="0" b="0"/>
            <wp:wrapTopAndBottom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305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61F" w:rsidRDefault="004C761F" w:rsidP="004C761F">
      <w:pPr>
        <w:pStyle w:val="a6"/>
      </w:pPr>
      <w:r>
        <w:t xml:space="preserve">После того, как в Систему будут подгружены итоговые протоколы с </w:t>
      </w:r>
      <w:r w:rsidR="003353B5">
        <w:t>ЕИС</w:t>
      </w:r>
      <w:r>
        <w:t xml:space="preserve">, лот заказа по итогам торгов автоматически перейдет в состояние состоявшихся, несостоявшихся или отмененных лотов. </w:t>
      </w:r>
    </w:p>
    <w:p w:rsidR="004C761F" w:rsidRDefault="004C761F" w:rsidP="004C761F">
      <w:pPr>
        <w:spacing w:after="120"/>
        <w:ind w:firstLine="709"/>
      </w:pPr>
      <w:r>
        <w:t xml:space="preserve">Если закупка не состоялась, лот автоматически будет переведен в состояние </w:t>
      </w:r>
      <w:r>
        <w:rPr>
          <w:b/>
        </w:rPr>
        <w:t>«Несостоявшаяся процедура размещения заказа»</w:t>
      </w:r>
      <w:r>
        <w:t>, где заказчику предоставляется возможность сформировать контракт, либо высвободить средства</w:t>
      </w:r>
    </w:p>
    <w:p w:rsidR="00A430EA" w:rsidRDefault="004C761F" w:rsidP="004C761F">
      <w:pPr>
        <w:ind w:firstLine="709"/>
        <w:rPr>
          <w:noProof/>
          <w:lang w:eastAsia="ru-RU"/>
        </w:rPr>
      </w:pPr>
      <w:r>
        <w:rPr>
          <w:i/>
        </w:rPr>
        <w:t>Если требуется высвободить средства</w:t>
      </w:r>
      <w:r>
        <w:t xml:space="preserve">, зарезервированные для проведения закупки, которая по итогам торгов была признана несостоявшейся, </w:t>
      </w:r>
      <w:r>
        <w:rPr>
          <w:b/>
          <w:i/>
        </w:rPr>
        <w:t>и заключение контракта НЕ планируется</w:t>
      </w:r>
      <w:r>
        <w:rPr>
          <w:i/>
        </w:rPr>
        <w:t xml:space="preserve">, </w:t>
      </w:r>
      <w:r>
        <w:t xml:space="preserve">необходимо перейти к папке </w:t>
      </w:r>
      <w:r>
        <w:rPr>
          <w:b/>
        </w:rPr>
        <w:t xml:space="preserve">«Реестр лотов» </w:t>
      </w:r>
      <w:r>
        <w:t xml:space="preserve">в состояние </w:t>
      </w:r>
      <w:r>
        <w:rPr>
          <w:b/>
        </w:rPr>
        <w:t>«Несостоявшаяся процедура размещения заказа» («Отмененная процедура размещения заказа»)</w:t>
      </w:r>
      <w:r>
        <w:t>,</w:t>
      </w:r>
      <w:r>
        <w:rPr>
          <w:b/>
        </w:rPr>
        <w:t xml:space="preserve"> </w:t>
      </w:r>
      <w:r>
        <w:t xml:space="preserve">выделить требуемый документ и нажать кнопку </w:t>
      </w:r>
      <w:r>
        <w:rPr>
          <w:noProof/>
          <w:lang w:eastAsia="ru-RU"/>
        </w:rPr>
        <w:drawing>
          <wp:inline distT="0" distB="0" distL="0" distR="0" wp14:anchorId="68271B18" wp14:editId="3F47532B">
            <wp:extent cx="219075" cy="209550"/>
            <wp:effectExtent l="0" t="0" r="952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[</w:t>
      </w:r>
      <w:r>
        <w:rPr>
          <w:b/>
        </w:rPr>
        <w:t>Высвободить средства по лоту]</w:t>
      </w:r>
      <w:r>
        <w:t>.</w:t>
      </w:r>
      <w:r>
        <w:rPr>
          <w:b/>
        </w:rPr>
        <w:t xml:space="preserve"> </w:t>
      </w:r>
      <w:r>
        <w:t>При этом предварительная заявка на закупку будет исключена из учета, а средства высвобождены.</w:t>
      </w:r>
      <w:r w:rsidR="00A430EA" w:rsidRPr="00A430EA">
        <w:rPr>
          <w:noProof/>
          <w:lang w:eastAsia="ru-RU"/>
        </w:rPr>
        <w:t xml:space="preserve"> </w:t>
      </w:r>
    </w:p>
    <w:p w:rsidR="00A430EA" w:rsidRDefault="00E53D85">
      <w:pPr>
        <w:suppressAutoHyphens w:val="0"/>
        <w:spacing w:after="200" w:line="276" w:lineRule="auto"/>
        <w:jc w:val="lef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470535</wp:posOffset>
                </wp:positionV>
                <wp:extent cx="5076825" cy="1381125"/>
                <wp:effectExtent l="0" t="0" r="9525" b="9525"/>
                <wp:wrapTopAndBottom/>
                <wp:docPr id="603" name="Группа 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1381125"/>
                          <a:chOff x="0" y="0"/>
                          <a:chExt cx="5076825" cy="1381125"/>
                        </a:xfrm>
                      </wpg:grpSpPr>
                      <pic:pic xmlns:pic="http://schemas.openxmlformats.org/drawingml/2006/picture">
                        <pic:nvPicPr>
                          <pic:cNvPr id="364" name="Рисунок 364"/>
                          <pic:cNvPicPr>
                            <a:picLocks noChangeAspect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825" cy="138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67" name="Прямоугольник 367"/>
                        <wps:cNvSpPr/>
                        <wps:spPr>
                          <a:xfrm>
                            <a:off x="1876425" y="295275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603" o:spid="_x0000_s1026" style="position:absolute;margin-left:41.55pt;margin-top:37.05pt;width:399.75pt;height:108.75pt;z-index:252139520" coordsize="50768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">
                <v:shape id="Рисунок 364" o:spid="_x0000_s1027" type="#_x0000_t75" style="position:absolute;width:50768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Ix3zGAAAA3AAAAA8AAABkcnMvZG93bnJldi54bWxEj0FrwkAUhO+C/2F5Qi9FN61WJLpKW4jk&#10;Jo2CeHtkn9lg9m3IbjX113cLBY/DzHzDrDa9bcSVOl87VvAySUAQl07XXCk47LPxAoQPyBobx6Tg&#10;hzxs1sPBClPtbvxF1yJUIkLYp6jAhNCmUvrSkEU/cS1x9M6usxii7CqpO7xFuG3ka5LMpcWa44LB&#10;lj4NlZfi2yrY7e/5WzbLysJu77vn/Phh2pNR6mnUvy9BBOrDI/zfzrWC6XwGf2fiE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jHfMYAAADcAAAADwAAAAAAAAAAAAAA&#10;AACfAgAAZHJzL2Rvd25yZXYueG1sUEsFBgAAAAAEAAQA9wAAAJIDAAAAAA==&#10;" filled="t">
                  <v:imagedata r:id="rId220" o:title=""/>
                  <v:path arrowok="t"/>
                </v:shape>
                <v:rect id="Прямоугольник 367" o:spid="_x0000_s1028" style="position:absolute;left:18764;top:2952;width:2381;height:2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jbdcQA&#10;AADcAAAADwAAAGRycy9kb3ducmV2LnhtbESPT2vCQBTE7wW/w/IEb7pRi9boKiL4r7emLV4f2WcS&#10;kn0bsqtJv70rCD0OM/MbZrXpTCXu1LjCsoLxKAJBnFpdcKbg53s//ADhPLLGyjIp+CMHm3XvbYWx&#10;ti1/0T3xmQgQdjEqyL2vYyldmpNBN7I1cfCutjHog2wyqRtsA9xUchJFM2mw4LCQY027nNIyuRkF&#10;53ZSFZcMP49JmfyW9v0wni+MUoN+t12C8NT5//CrfdIKprM5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o23XEAAAA3AAAAA8AAAAAAAAAAAAAAAAAmAIAAGRycy9k&#10;b3ducmV2LnhtbFBLBQYAAAAABAAEAPUAAACJAwAAAAA=&#10;" filled="f" strokecolor="red" strokeweight="3pt"/>
                <w10:wrap type="topAndBottom"/>
              </v:group>
            </w:pict>
          </mc:Fallback>
        </mc:AlternateContent>
      </w:r>
      <w:r w:rsidR="00A430EA">
        <w:rPr>
          <w:noProof/>
          <w:lang w:eastAsia="ru-RU"/>
        </w:rPr>
        <w:br w:type="page"/>
      </w:r>
    </w:p>
    <w:p w:rsidR="004C761F" w:rsidRDefault="00F71FC5" w:rsidP="00BF409C">
      <w:pPr>
        <w:pStyle w:val="a1"/>
        <w:numPr>
          <w:ilvl w:val="1"/>
          <w:numId w:val="11"/>
        </w:numPr>
        <w:outlineLvl w:val="1"/>
        <w:rPr>
          <w:b/>
          <w:sz w:val="30"/>
          <w:szCs w:val="30"/>
        </w:rPr>
      </w:pPr>
      <w:bookmarkStart w:id="53" w:name="_Toc475433879"/>
      <w:r w:rsidRPr="00F71FC5">
        <w:rPr>
          <w:b/>
          <w:sz w:val="30"/>
          <w:szCs w:val="30"/>
        </w:rPr>
        <w:lastRenderedPageBreak/>
        <w:t>Работа с государственными контрактами</w:t>
      </w:r>
      <w:bookmarkEnd w:id="53"/>
    </w:p>
    <w:p w:rsidR="00F71FC5" w:rsidRDefault="00F71FC5" w:rsidP="00F71FC5">
      <w:pPr>
        <w:pStyle w:val="a1"/>
        <w:numPr>
          <w:ilvl w:val="0"/>
          <w:numId w:val="0"/>
        </w:numPr>
        <w:ind w:left="675" w:hanging="675"/>
      </w:pPr>
    </w:p>
    <w:p w:rsidR="00F71FC5" w:rsidRPr="00101234" w:rsidRDefault="00A430EA" w:rsidP="00BF409C">
      <w:pPr>
        <w:pStyle w:val="a1"/>
        <w:numPr>
          <w:ilvl w:val="2"/>
          <w:numId w:val="11"/>
        </w:numPr>
        <w:outlineLvl w:val="2"/>
        <w:rPr>
          <w:sz w:val="30"/>
          <w:szCs w:val="30"/>
        </w:rPr>
      </w:pPr>
      <w:bookmarkStart w:id="54" w:name="_Toc475433880"/>
      <w:r w:rsidRPr="00A430EA">
        <w:rPr>
          <w:b/>
          <w:sz w:val="30"/>
          <w:szCs w:val="30"/>
        </w:rPr>
        <w:t>Формирование контракта</w:t>
      </w:r>
      <w:bookmarkEnd w:id="54"/>
    </w:p>
    <w:p w:rsidR="00101234" w:rsidRDefault="00101234" w:rsidP="00101234">
      <w:pPr>
        <w:ind w:firstLine="708"/>
      </w:pPr>
      <w:r>
        <w:rPr>
          <w:bCs/>
        </w:rPr>
        <w:t xml:space="preserve">После заключения государственного контракта Заказчик формирует в Системе документ </w:t>
      </w:r>
      <w:r>
        <w:rPr>
          <w:b/>
        </w:rPr>
        <w:t>«Контракт»</w:t>
      </w:r>
      <w:r>
        <w:t>, содержащий сведения о заключенном государственном контракте (его изменении), для включения в реестр государственных контрактов. Документ доступен в АРМе заказчика в следующих состояниях:</w:t>
      </w:r>
    </w:p>
    <w:p w:rsidR="00101234" w:rsidRDefault="00101234" w:rsidP="00101234">
      <w:pPr>
        <w:pStyle w:val="a1"/>
        <w:numPr>
          <w:ilvl w:val="0"/>
          <w:numId w:val="12"/>
        </w:numPr>
      </w:pPr>
      <w:r>
        <w:t>Создание нового;</w:t>
      </w:r>
    </w:p>
    <w:p w:rsidR="00101234" w:rsidRDefault="00101234" w:rsidP="00101234">
      <w:pPr>
        <w:pStyle w:val="a1"/>
        <w:numPr>
          <w:ilvl w:val="0"/>
          <w:numId w:val="12"/>
        </w:numPr>
      </w:pPr>
      <w:proofErr w:type="gramStart"/>
      <w:r>
        <w:t>Принят</w:t>
      </w:r>
      <w:proofErr w:type="gramEnd"/>
      <w:r>
        <w:t xml:space="preserve"> </w:t>
      </w:r>
      <w:r w:rsidR="003353B5">
        <w:t>в</w:t>
      </w:r>
      <w:r>
        <w:t xml:space="preserve"> </w:t>
      </w:r>
      <w:r w:rsidR="003353B5">
        <w:t>ЕИС</w:t>
      </w:r>
      <w:r>
        <w:t>;</w:t>
      </w:r>
    </w:p>
    <w:p w:rsidR="00101234" w:rsidRDefault="00101234" w:rsidP="00101234">
      <w:pPr>
        <w:pStyle w:val="a1"/>
        <w:numPr>
          <w:ilvl w:val="0"/>
          <w:numId w:val="12"/>
        </w:numPr>
      </w:pPr>
      <w:r>
        <w:t>Зарегистрировано;</w:t>
      </w:r>
    </w:p>
    <w:p w:rsidR="00101234" w:rsidRDefault="00101234" w:rsidP="00101234">
      <w:pPr>
        <w:pStyle w:val="a1"/>
        <w:numPr>
          <w:ilvl w:val="0"/>
          <w:numId w:val="12"/>
        </w:numPr>
      </w:pPr>
      <w:r>
        <w:t>Исполнение прекращено/завершено</w:t>
      </w:r>
    </w:p>
    <w:p w:rsidR="00101234" w:rsidRPr="00A430EA" w:rsidRDefault="003353B5" w:rsidP="00101234">
      <w:pPr>
        <w:pStyle w:val="a1"/>
        <w:numPr>
          <w:ilvl w:val="0"/>
          <w:numId w:val="0"/>
        </w:numPr>
        <w:ind w:left="675" w:hanging="675"/>
      </w:pPr>
      <w:r>
        <w:rPr>
          <w:noProof/>
          <w:lang w:eastAsia="ru-RU"/>
        </w:rPr>
        <w:drawing>
          <wp:inline distT="0" distB="0" distL="0" distR="0">
            <wp:extent cx="2476500" cy="876300"/>
            <wp:effectExtent l="0" t="0" r="0" b="0"/>
            <wp:docPr id="586" name="Рисунок 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234" w:rsidRPr="00A430EA" w:rsidRDefault="00101234" w:rsidP="00101234">
      <w:pPr>
        <w:pStyle w:val="a1"/>
        <w:numPr>
          <w:ilvl w:val="0"/>
          <w:numId w:val="0"/>
        </w:numPr>
        <w:ind w:left="675" w:hanging="675"/>
      </w:pPr>
    </w:p>
    <w:p w:rsidR="00A430EA" w:rsidRPr="00101234" w:rsidRDefault="00A430EA" w:rsidP="00FE74A3">
      <w:pPr>
        <w:pStyle w:val="a1"/>
        <w:numPr>
          <w:ilvl w:val="3"/>
          <w:numId w:val="11"/>
        </w:numPr>
        <w:outlineLvl w:val="3"/>
        <w:rPr>
          <w:sz w:val="30"/>
          <w:szCs w:val="30"/>
        </w:rPr>
      </w:pPr>
      <w:bookmarkStart w:id="55" w:name="_Toc475433881"/>
      <w:r>
        <w:rPr>
          <w:b/>
          <w:sz w:val="30"/>
          <w:szCs w:val="30"/>
        </w:rPr>
        <w:t xml:space="preserve">Формирование контракта в случае публикации извещения </w:t>
      </w:r>
      <w:r w:rsidR="003353B5">
        <w:rPr>
          <w:b/>
          <w:sz w:val="30"/>
          <w:szCs w:val="30"/>
        </w:rPr>
        <w:t>в</w:t>
      </w:r>
      <w:r>
        <w:rPr>
          <w:b/>
          <w:sz w:val="30"/>
          <w:szCs w:val="30"/>
        </w:rPr>
        <w:t xml:space="preserve"> </w:t>
      </w:r>
      <w:r w:rsidR="003353B5">
        <w:rPr>
          <w:b/>
          <w:sz w:val="30"/>
          <w:szCs w:val="30"/>
        </w:rPr>
        <w:t>ЕИС</w:t>
      </w:r>
      <w:r>
        <w:rPr>
          <w:b/>
          <w:sz w:val="30"/>
          <w:szCs w:val="30"/>
        </w:rPr>
        <w:t xml:space="preserve"> (электронный аукцион, открытый конкурс, запрос предложении, запрос котировок цен, единственный поставщик)</w:t>
      </w:r>
      <w:bookmarkEnd w:id="55"/>
    </w:p>
    <w:p w:rsidR="00101234" w:rsidRDefault="008A2961" w:rsidP="00101234">
      <w:pPr>
        <w:pStyle w:val="a1"/>
        <w:numPr>
          <w:ilvl w:val="0"/>
          <w:numId w:val="0"/>
        </w:numPr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6FC37874" wp14:editId="38F0E5F7">
                <wp:simplePos x="0" y="0"/>
                <wp:positionH relativeFrom="column">
                  <wp:posOffset>-605790</wp:posOffset>
                </wp:positionH>
                <wp:positionV relativeFrom="paragraph">
                  <wp:posOffset>1033780</wp:posOffset>
                </wp:positionV>
                <wp:extent cx="7404100" cy="3276600"/>
                <wp:effectExtent l="0" t="0" r="0" b="0"/>
                <wp:wrapTopAndBottom/>
                <wp:docPr id="589" name="Группа 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04100" cy="3276600"/>
                          <a:chOff x="0" y="0"/>
                          <a:chExt cx="7404100" cy="3276600"/>
                        </a:xfrm>
                      </wpg:grpSpPr>
                      <wpg:grpSp>
                        <wpg:cNvPr id="407" name="Группа 407"/>
                        <wpg:cNvGrpSpPr/>
                        <wpg:grpSpPr>
                          <a:xfrm>
                            <a:off x="0" y="0"/>
                            <a:ext cx="7404100" cy="3276600"/>
                            <a:chOff x="0" y="0"/>
                            <a:chExt cx="7404100" cy="3276600"/>
                          </a:xfrm>
                        </wpg:grpSpPr>
                        <pic:pic xmlns:pic="http://schemas.openxmlformats.org/drawingml/2006/picture">
                          <pic:nvPicPr>
                            <pic:cNvPr id="396" name="Рисунок 39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9117"/>
                            <a:stretch/>
                          </pic:blipFill>
                          <pic:spPr bwMode="auto">
                            <a:xfrm>
                              <a:off x="0" y="0"/>
                              <a:ext cx="7258050" cy="32766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405" name="Группа 405"/>
                          <wpg:cNvGrpSpPr/>
                          <wpg:grpSpPr>
                            <a:xfrm>
                              <a:off x="3419475" y="1314450"/>
                              <a:ext cx="3984625" cy="438150"/>
                              <a:chOff x="0" y="0"/>
                              <a:chExt cx="3984625" cy="438150"/>
                            </a:xfrm>
                          </wpg:grpSpPr>
                          <wps:wsp>
                            <wps:cNvPr id="400" name="Прямоугольник 400"/>
                            <wps:cNvSpPr/>
                            <wps:spPr>
                              <a:xfrm>
                                <a:off x="0" y="266700"/>
                                <a:ext cx="383857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1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1400" y="0"/>
                                <a:ext cx="40322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B0B" w:rsidRPr="00F611B1" w:rsidRDefault="00B96B0B" w:rsidP="00D759F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06" name="Группа 406"/>
                          <wpg:cNvGrpSpPr/>
                          <wpg:grpSpPr>
                            <a:xfrm>
                              <a:off x="457200" y="1466850"/>
                              <a:ext cx="2651125" cy="457200"/>
                              <a:chOff x="0" y="0"/>
                              <a:chExt cx="2651125" cy="457200"/>
                            </a:xfrm>
                          </wpg:grpSpPr>
                          <wps:wsp>
                            <wps:cNvPr id="397" name="Прямоугольник 397"/>
                            <wps:cNvSpPr/>
                            <wps:spPr>
                              <a:xfrm>
                                <a:off x="0" y="285750"/>
                                <a:ext cx="218122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8" name="Прямоугольник 398"/>
                            <wps:cNvSpPr/>
                            <wps:spPr>
                              <a:xfrm>
                                <a:off x="66675" y="0"/>
                                <a:ext cx="218122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2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247900" y="104775"/>
                                <a:ext cx="40322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B0B" w:rsidRPr="00F611B1" w:rsidRDefault="00B96B0B" w:rsidP="00D759F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404" name="Группа 404"/>
                          <wpg:cNvGrpSpPr/>
                          <wpg:grpSpPr>
                            <a:xfrm>
                              <a:off x="3095625" y="342900"/>
                              <a:ext cx="495300" cy="273685"/>
                              <a:chOff x="0" y="0"/>
                              <a:chExt cx="495300" cy="273685"/>
                            </a:xfrm>
                          </wpg:grpSpPr>
                          <wps:wsp>
                            <wps:cNvPr id="399" name="Прямоугольник 399"/>
                            <wps:cNvSpPr/>
                            <wps:spPr>
                              <a:xfrm>
                                <a:off x="257175" y="28575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3" name="Надпись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3225" cy="2736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96B0B" w:rsidRPr="00F611B1" w:rsidRDefault="00B96B0B" w:rsidP="00D759F6">
                                  <w:pP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88" name="Рисунок 588"/>
                          <pic:cNvPicPr>
                            <a:picLocks noChangeAspect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7349" y="382137"/>
                            <a:ext cx="225188" cy="225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89" o:spid="_x0000_s1126" style="position:absolute;left:0;text-align:left;margin-left:-47.7pt;margin-top:81.4pt;width:583pt;height:258pt;z-index:252132352" coordsize="74041,32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">
                <v:group id="Группа 407" o:spid="_x0000_s1127" style="position:absolute;width:74041;height:32766" coordsize="74041,3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OhrMYAAADc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Fs3h&#10;90w4AnL1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pQ6GsxgAAANwA&#10;AAAPAAAAAAAAAAAAAAAAAKoCAABkcnMvZG93bnJldi54bWxQSwUGAAAAAAQABAD6AAAAnQMAAAAA&#10;">
                  <v:shape id="Рисунок 396" o:spid="_x0000_s1128" type="#_x0000_t75" style="position:absolute;width:72580;height:327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5K+nGAAAA3AAAAA8AAABkcnMvZG93bnJldi54bWxEj0FrwkAUhO8F/8PyCr3VTVMMNXUVFVuL&#10;UNDoocdH9pkNZt+G7Krx37uFQo/DzHzDTGa9bcSFOl87VvAyTEAQl07XXCk47D+e30D4gKyxcUwK&#10;buRhNh08TDDX7so7uhShEhHCPkcFJoQ2l9KXhiz6oWuJo3d0ncUQZVdJ3eE1wm0j0yTJpMWa44LB&#10;lpaGylNxtgrGP/OiTs1pUyxG2+x7ncrV+fOo1NNjP38HEagP/+G/9pdW8DrO4PdMPAJ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bkr6cYAAADcAAAADwAAAAAAAAAAAAAA&#10;AACfAgAAZHJzL2Rvd25yZXYueG1sUEsFBgAAAAAEAAQA9wAAAJIDAAAAAA==&#10;">
                    <v:imagedata r:id="rId224" o:title="" cropright="12529f"/>
                    <v:path arrowok="t"/>
                  </v:shape>
                  <v:group id="Группа 405" o:spid="_x0000_s1129" style="position:absolute;left:34194;top:13144;width:39847;height:4382" coordsize="39846,43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2aQM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Hi/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23ZpAxgAAANwA&#10;AAAPAAAAAAAAAAAAAAAAAKoCAABkcnMvZG93bnJldi54bWxQSwUGAAAAAAQABAD6AAAAnQMAAAAA&#10;">
                    <v:rect id="Прямоугольник 400" o:spid="_x0000_s1130" style="position:absolute;top:2667;width:38385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RrxMAA&#10;AADcAAAADwAAAGRycy9kb3ducmV2LnhtbERPTYvCMBC9C/6HMMLebKrI7lqNIoLruje7itehGdvS&#10;ZlKaaOu/NwfB4+N9L9e9qcWdWldaVjCJYhDEmdUl5wpO/7vxNwjnkTXWlknBgxysV8PBEhNtOz7S&#10;PfW5CCHsElRQeN8kUrqsIIMusg1x4K62NegDbHOpW+xCuKnlNI4/pcGSQ0OBDW0Lyqr0ZhQcumld&#10;XnL826dVeq7s7GfyNTdKfYz6zQKEp96/xS/3r1Ywi8P8cCYc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RrxMAAAADcAAAADwAAAAAAAAAAAAAAAACYAgAAZHJzL2Rvd25y&#10;ZXYueG1sUEsFBgAAAAAEAAQA9QAAAIUDAAAAAA==&#10;" filled="f" strokecolor="red" strokeweight="3pt"/>
                    <v:shape id="_x0000_s1131" type="#_x0000_t202" style="position:absolute;left:35814;width:403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IZ/8QA&#10;AADcAAAADwAAAGRycy9kb3ducmV2LnhtbESPzWrDMBCE74W8g9hAbrXkkpbEsWJCS6CnluYPclus&#10;jW1irYylxu7bV4VCjsPMfMPkxWhbcaPeN441pIkCQVw603Cl4bDfPi5A+IBssHVMGn7IQ7GePOSY&#10;GTfwF912oRIRwj5DDXUIXSalL2uy6BPXEUfv4nqLIcq+kqbHIcJtK5+UepEWG44LNXb0WlN53X1b&#10;DcePy/k0V5/Vm33uBjcqyXYptZ5Nx80KRKAx3MP/7XejYa5S+DsTj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yGf/EAAAA3AAAAA8AAAAAAAAAAAAAAAAAmAIAAGRycy9k&#10;b3ducmV2LnhtbFBLBQYAAAAABAAEAPUAAACJAwAAAAA=&#10;" filled="f" stroked="f">
                      <v:textbox>
                        <w:txbxContent>
                          <w:p w:rsidR="00B96B0B" w:rsidRPr="00F611B1" w:rsidRDefault="00B96B0B" w:rsidP="00D759F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Группа 406" o:spid="_x0000_s1132" style="position:absolute;left:4572;top:14668;width:26511;height:4572" coordsize="26511,45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  <v:rect id="Прямоугольник 397" o:spid="_x0000_s1133" style="position:absolute;top:2857;width:2181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2rUsUA&#10;AADcAAAADwAAAGRycy9kb3ducmV2LnhtbESPQWvCQBSE74L/YXmF3nSjLaam2YgI2tpb05ZeH9nX&#10;JCT7NmRXE/+9WxA8DjPzDZNuRtOKM/WutqxgMY9AEBdW11wq+P7az15AOI+ssbVMCi7kYJNNJykm&#10;2g78SefclyJA2CWooPK+S6R0RUUG3dx2xMH7s71BH2RfSt3jEOCmlcsoWkmDNYeFCjvaVVQ0+cko&#10;OA7Ltv4t8eMtb/Kfxj4fFvHaKPX4MG5fQXga/T18a79rBU/rGP7P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fatSxQAAANwAAAAPAAAAAAAAAAAAAAAAAJgCAABkcnMv&#10;ZG93bnJldi54bWxQSwUGAAAAAAQABAD1AAAAigMAAAAA&#10;" filled="f" strokecolor="red" strokeweight="3pt"/>
                    <v:rect id="Прямоугольник 398" o:spid="_x0000_s1134" style="position:absolute;left:666;width:21813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I/IMAA&#10;AADcAAAADwAAAGRycy9kb3ducmV2LnhtbERPy4rCMBTdC/MP4Q6401RHdOwYRYTxtbOOuL00d9rS&#10;5qY00da/NwvB5eG8F6vOVOJOjSssKxgNIxDEqdUFZwr+zr+DbxDOI2usLJOCBzlYLT96C4y1bflE&#10;98RnIoSwi1FB7n0dS+nSnAy6oa2JA/dvG4M+wCaTusE2hJtKjqNoKg0WHBpyrGmTU1omN6Pg0I6r&#10;4prhcZeUyaW0k+1oNjdK9T+79Q8IT51/i1/uvVbwNQ9rw5lw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I/IMAAAADcAAAADwAAAAAAAAAAAAAAAACYAgAAZHJzL2Rvd25y&#10;ZXYueG1sUEsFBgAAAAAEAAQA9QAAAIUDAAAAAA==&#10;" filled="f" strokecolor="red" strokeweight="3pt"/>
                    <v:shape id="_x0000_s1135" type="#_x0000_t202" style="position:absolute;left:22479;top:1047;width:403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    <v:textbox>
                        <w:txbxContent>
                          <w:p w:rsidR="00B96B0B" w:rsidRPr="00F611B1" w:rsidRDefault="00B96B0B" w:rsidP="00D759F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Группа 404" o:spid="_x0000_s1136" style="position:absolute;left:30956;top:3429;width:4953;height:2736" coordsize="495300,2736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  <v:rect id="Прямоугольник 399" o:spid="_x0000_s1137" style="position:absolute;left:257175;top:28575;width:238125;height:2381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6au8QA&#10;AADcAAAADwAAAGRycy9kb3ducmV2LnhtbESPQWvCQBSE7wX/w/KE3nQTK9qkbkQKrdWbqdLrI/tM&#10;QrJvQ3Zr0n/fLQg9DjPzDbPZjqYVN+pdbVlBPI9AEBdW11wqOH++zZ5BOI+ssbVMCn7IwTabPGww&#10;1XbgE91yX4oAYZeigsr7LpXSFRUZdHPbEQfvanuDPsi+lLrHIcBNKxdRtJIGaw4LFXb0WlHR5N9G&#10;wWFYtPVXicd93uSXxi7f43VilHqcjrsXEJ5G/x++tz+0gqckgb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umrvEAAAA3AAAAA8AAAAAAAAAAAAAAAAAmAIAAGRycy9k&#10;b3ducmV2LnhtbFBLBQYAAAAABAAEAPUAAACJAwAAAAA=&#10;" filled="f" strokecolor="red" strokeweight="3pt"/>
                    <v:shape id="_x0000_s1138" type="#_x0000_t202" style="position:absolute;width:403225;height:27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iE8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Fj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IhPEAAAA3AAAAA8AAAAAAAAAAAAAAAAAmAIAAGRycy9k&#10;b3ducmV2LnhtbFBLBQYAAAAABAAEAPUAAACJAwAAAAA=&#10;" filled="f" stroked="f">
                      <v:textbox>
                        <w:txbxContent>
                          <w:p w:rsidR="00B96B0B" w:rsidRPr="00F611B1" w:rsidRDefault="00B96B0B" w:rsidP="00D759F6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</v:group>
                <v:shape id="Рисунок 588" o:spid="_x0000_s1139" type="#_x0000_t75" style="position:absolute;left:33573;top:3821;width:2252;height:2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idkrAAAAA3AAAAA8AAABkcnMvZG93bnJldi54bWxET8uKwjAU3Qv+Q7iCO00dcNBqFHEodjEb&#10;H+D2klzb0uamNlE7fz9ZCC4P573e9rYRT+p85VjBbJqAINbOVFwouJyzyQKED8gGG8ek4I88bDfD&#10;wRpT4158pOcpFCKGsE9RQRlCm0rpdUkW/dS1xJG7uc5iiLArpOnwFcNtI7+S5FtarDg2lNjSviRd&#10;nx5WwUFflxVhnv32dZ7dz0ef1z9aqfGo361ABOrDR/x250bBfBHXxjPxCMjN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uJ2SsAAAADcAAAADwAAAAAAAAAAAAAAAACfAgAA&#10;ZHJzL2Rvd25yZXYueG1sUEsFBgAAAAAEAAQA9wAAAIwDAAAAAA==&#10;">
                  <v:imagedata r:id="rId225" o:title=""/>
                  <v:path arrowok="t"/>
                </v:shape>
                <w10:wrap type="topAndBottom"/>
              </v:group>
            </w:pict>
          </mc:Fallback>
        </mc:AlternateContent>
      </w:r>
      <w:r w:rsidR="00101234">
        <w:t xml:space="preserve">После завершения процедуры осуществления  закупки необходимо сгенерировать государственный контракт. Для этого следует перейти к списку документов </w:t>
      </w:r>
      <w:r w:rsidR="00101234">
        <w:rPr>
          <w:b/>
        </w:rPr>
        <w:t>«Реестр лотов»</w:t>
      </w:r>
      <w:r w:rsidR="00101234">
        <w:t xml:space="preserve"> </w:t>
      </w:r>
      <w:r w:rsidR="00101234">
        <w:rPr>
          <w:i/>
        </w:rPr>
        <w:fldChar w:fldCharType="begin"/>
      </w:r>
      <w:r w:rsidR="00101234">
        <w:rPr>
          <w:i/>
        </w:rPr>
        <w:instrText xml:space="preserve"> REF _Ref383010817 \h </w:instrText>
      </w:r>
      <w:r w:rsidR="00101234">
        <w:rPr>
          <w:i/>
        </w:rPr>
      </w:r>
      <w:r w:rsidR="00101234">
        <w:rPr>
          <w:i/>
        </w:rPr>
        <w:fldChar w:fldCharType="end"/>
      </w:r>
      <w:r w:rsidR="00101234">
        <w:t xml:space="preserve">в состоянии </w:t>
      </w:r>
      <w:r w:rsidR="00101234">
        <w:rPr>
          <w:b/>
        </w:rPr>
        <w:t>«Состоявшаяся процедура размещения заказа»</w:t>
      </w:r>
      <w:r w:rsidR="00101234">
        <w:t xml:space="preserve"> (или </w:t>
      </w:r>
      <w:r w:rsidR="00101234">
        <w:rPr>
          <w:b/>
        </w:rPr>
        <w:t>«Несостоявшиеся процедура размещения заказа»</w:t>
      </w:r>
      <w:r w:rsidR="00101234">
        <w:t xml:space="preserve">), выбрать требуемые документы и нажать кнопку  </w:t>
      </w:r>
      <w:r w:rsidR="003353B5">
        <w:rPr>
          <w:noProof/>
          <w:lang w:eastAsia="ru-RU"/>
        </w:rPr>
        <w:drawing>
          <wp:inline distT="0" distB="0" distL="0" distR="0" wp14:anchorId="1DBD0E64" wp14:editId="78DDCB0C">
            <wp:extent cx="219075" cy="219075"/>
            <wp:effectExtent l="0" t="0" r="9525" b="9525"/>
            <wp:docPr id="587" name="Рисунок 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3B5">
        <w:t xml:space="preserve"> </w:t>
      </w:r>
      <w:r w:rsidR="00101234">
        <w:t>[</w:t>
      </w:r>
      <w:r w:rsidR="00101234">
        <w:rPr>
          <w:b/>
        </w:rPr>
        <w:t>Сформировать контракт]</w:t>
      </w:r>
      <w:r w:rsidR="00101234">
        <w:t>, при этом появится подтверждения формирования документ</w:t>
      </w:r>
    </w:p>
    <w:p w:rsidR="00D759F6" w:rsidRDefault="00D759F6" w:rsidP="00D759F6">
      <w:r>
        <w:tab/>
      </w:r>
    </w:p>
    <w:p w:rsidR="00D759F6" w:rsidRDefault="00D759F6" w:rsidP="00D759F6">
      <w:pPr>
        <w:ind w:firstLine="709"/>
      </w:pPr>
      <w:r>
        <w:t xml:space="preserve">Успешно сгенерированный документ отобразится в списке документов </w:t>
      </w:r>
      <w:r>
        <w:rPr>
          <w:b/>
        </w:rPr>
        <w:t xml:space="preserve">«Контракт» </w:t>
      </w:r>
      <w:r>
        <w:t xml:space="preserve">в состоянии </w:t>
      </w:r>
      <w:r>
        <w:rPr>
          <w:b/>
        </w:rPr>
        <w:t>«Создание нового»</w:t>
      </w:r>
      <w:r>
        <w:t>.</w:t>
      </w:r>
    </w:p>
    <w:p w:rsidR="00D759F6" w:rsidRPr="001E76F0" w:rsidRDefault="00D759F6" w:rsidP="00101234">
      <w:pPr>
        <w:pStyle w:val="a1"/>
        <w:numPr>
          <w:ilvl w:val="0"/>
          <w:numId w:val="0"/>
        </w:numPr>
        <w:ind w:firstLine="709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4492D73E" wp14:editId="50583FBD">
                <wp:simplePos x="0" y="0"/>
                <wp:positionH relativeFrom="column">
                  <wp:posOffset>3025140</wp:posOffset>
                </wp:positionH>
                <wp:positionV relativeFrom="paragraph">
                  <wp:posOffset>1564005</wp:posOffset>
                </wp:positionV>
                <wp:extent cx="3295650" cy="171450"/>
                <wp:effectExtent l="19050" t="19050" r="19050" b="19050"/>
                <wp:wrapNone/>
                <wp:docPr id="410" name="Прямоугольник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10" o:spid="_x0000_s1026" style="position:absolute;margin-left:238.2pt;margin-top:123.15pt;width:259.5pt;height:13.5pt;z-index:251951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" filled="f" strokecolor="red" strokeweight="3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49203CF" wp14:editId="50A90759">
                <wp:simplePos x="0" y="0"/>
                <wp:positionH relativeFrom="column">
                  <wp:posOffset>-251460</wp:posOffset>
                </wp:positionH>
                <wp:positionV relativeFrom="paragraph">
                  <wp:posOffset>1859280</wp:posOffset>
                </wp:positionV>
                <wp:extent cx="2181225" cy="171450"/>
                <wp:effectExtent l="19050" t="19050" r="28575" b="19050"/>
                <wp:wrapNone/>
                <wp:docPr id="409" name="Прямоугольник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71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9" o:spid="_x0000_s1026" style="position:absolute;margin-left:-19.8pt;margin-top:146.4pt;width:171.75pt;height:13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" filled="f" strokecolor="red" strokeweight="3pt"/>
            </w:pict>
          </mc:Fallback>
        </mc:AlternateContent>
      </w:r>
    </w:p>
    <w:p w:rsidR="00101234" w:rsidRDefault="00101234" w:rsidP="00101234">
      <w:pPr>
        <w:pStyle w:val="a1"/>
        <w:numPr>
          <w:ilvl w:val="0"/>
          <w:numId w:val="0"/>
        </w:numPr>
        <w:ind w:left="675" w:hanging="675"/>
      </w:pPr>
    </w:p>
    <w:p w:rsidR="00D759F6" w:rsidRPr="001E76F0" w:rsidRDefault="001E76F0" w:rsidP="00FE74A3">
      <w:pPr>
        <w:pStyle w:val="a1"/>
        <w:numPr>
          <w:ilvl w:val="3"/>
          <w:numId w:val="11"/>
        </w:numPr>
        <w:outlineLvl w:val="3"/>
      </w:pPr>
      <w:bookmarkStart w:id="56" w:name="_Toc475433882"/>
      <w:r>
        <w:rPr>
          <w:b/>
          <w:sz w:val="30"/>
          <w:szCs w:val="30"/>
        </w:rPr>
        <w:lastRenderedPageBreak/>
        <w:t xml:space="preserve">Формирование контракта с единственным поставщиком на основании Заявки на закупку (без публикации извещения </w:t>
      </w:r>
      <w:r w:rsidR="008A2961">
        <w:rPr>
          <w:b/>
          <w:sz w:val="30"/>
          <w:szCs w:val="30"/>
        </w:rPr>
        <w:t>в</w:t>
      </w:r>
      <w:r>
        <w:rPr>
          <w:b/>
          <w:sz w:val="30"/>
          <w:szCs w:val="30"/>
        </w:rPr>
        <w:t xml:space="preserve"> </w:t>
      </w:r>
      <w:r w:rsidR="008A2961">
        <w:rPr>
          <w:b/>
          <w:sz w:val="30"/>
          <w:szCs w:val="30"/>
        </w:rPr>
        <w:t>ЕИС</w:t>
      </w:r>
      <w:r>
        <w:rPr>
          <w:b/>
          <w:sz w:val="30"/>
          <w:szCs w:val="30"/>
        </w:rPr>
        <w:t>)</w:t>
      </w:r>
      <w:bookmarkEnd w:id="56"/>
    </w:p>
    <w:p w:rsidR="001E76F0" w:rsidRPr="001E76F0" w:rsidRDefault="001E76F0" w:rsidP="001E76F0">
      <w:pPr>
        <w:pStyle w:val="a1"/>
        <w:numPr>
          <w:ilvl w:val="0"/>
          <w:numId w:val="0"/>
        </w:numPr>
        <w:ind w:left="675" w:hanging="675"/>
      </w:pPr>
    </w:p>
    <w:p w:rsidR="001E76F0" w:rsidRDefault="001E76F0" w:rsidP="001E76F0">
      <w:pPr>
        <w:pStyle w:val="a1"/>
        <w:numPr>
          <w:ilvl w:val="0"/>
          <w:numId w:val="0"/>
        </w:numPr>
        <w:ind w:firstLine="709"/>
      </w:pPr>
      <w:r>
        <w:t xml:space="preserve">Для формирования контракта с Единственным поставщиком, на основании Заявки на закупку, необходимо найти свою заявку в состоянии </w:t>
      </w:r>
      <w:r w:rsidRPr="001E76F0">
        <w:rPr>
          <w:b/>
        </w:rPr>
        <w:t>«Согласованно ФО»</w:t>
      </w:r>
      <w:r>
        <w:t xml:space="preserve">, выделить ее и нажать </w:t>
      </w:r>
      <w:proofErr w:type="gramStart"/>
      <w:r>
        <w:t>на</w:t>
      </w:r>
      <w:proofErr w:type="gramEnd"/>
      <w:r>
        <w:t xml:space="preserve"> </w:t>
      </w:r>
      <w:proofErr w:type="gramStart"/>
      <w:r>
        <w:t>кнопу</w:t>
      </w:r>
      <w:proofErr w:type="gramEnd"/>
      <w:r>
        <w:t xml:space="preserve"> </w:t>
      </w:r>
      <w:r w:rsidRPr="001E76F0">
        <w:rPr>
          <w:b/>
        </w:rPr>
        <w:t>«Сформировать контракт»</w:t>
      </w:r>
      <w:r>
        <w:t xml:space="preserve">. </w:t>
      </w:r>
    </w:p>
    <w:p w:rsidR="001E76F0" w:rsidRDefault="000C53AF" w:rsidP="001E76F0">
      <w:pPr>
        <w:pStyle w:val="a1"/>
        <w:numPr>
          <w:ilvl w:val="0"/>
          <w:numId w:val="0"/>
        </w:numPr>
        <w:ind w:firstLine="709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-720090</wp:posOffset>
                </wp:positionH>
                <wp:positionV relativeFrom="paragraph">
                  <wp:posOffset>23495</wp:posOffset>
                </wp:positionV>
                <wp:extent cx="7239000" cy="2428875"/>
                <wp:effectExtent l="0" t="0" r="0" b="9525"/>
                <wp:wrapTopAndBottom/>
                <wp:docPr id="595" name="Группа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9000" cy="2428875"/>
                          <a:chOff x="0" y="0"/>
                          <a:chExt cx="7239000" cy="2428875"/>
                        </a:xfrm>
                      </wpg:grpSpPr>
                      <wpg:grpSp>
                        <wpg:cNvPr id="594" name="Группа 594"/>
                        <wpg:cNvGrpSpPr/>
                        <wpg:grpSpPr>
                          <a:xfrm>
                            <a:off x="0" y="0"/>
                            <a:ext cx="7239000" cy="2428875"/>
                            <a:chOff x="0" y="0"/>
                            <a:chExt cx="7239000" cy="2428875"/>
                          </a:xfrm>
                        </wpg:grpSpPr>
                        <wpg:grpSp>
                          <wpg:cNvPr id="593" name="Группа 593"/>
                          <wpg:cNvGrpSpPr/>
                          <wpg:grpSpPr>
                            <a:xfrm>
                              <a:off x="0" y="0"/>
                              <a:ext cx="7239000" cy="2428875"/>
                              <a:chOff x="0" y="0"/>
                              <a:chExt cx="7239000" cy="2428875"/>
                            </a:xfrm>
                          </wpg:grpSpPr>
                          <pic:pic xmlns:pic="http://schemas.openxmlformats.org/drawingml/2006/picture">
                            <pic:nvPicPr>
                              <pic:cNvPr id="411" name="Рисунок 4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239000" cy="2428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12" name="Прямоугольник 412"/>
                            <wps:cNvSpPr/>
                            <wps:spPr>
                              <a:xfrm>
                                <a:off x="247650" y="1962150"/>
                                <a:ext cx="2181225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3" name="Прямоугольник 413"/>
                            <wps:cNvSpPr/>
                            <wps:spPr>
                              <a:xfrm>
                                <a:off x="3333750" y="1390650"/>
                                <a:ext cx="371475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4" name="Прямоугольник 414"/>
                            <wps:cNvSpPr/>
                            <wps:spPr>
                              <a:xfrm>
                                <a:off x="4943475" y="409575"/>
                                <a:ext cx="200025" cy="21907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0" name="Рисунок 5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53000" y="428625"/>
                                <a:ext cx="17145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41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76575" y="131445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650992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4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428875" y="1905000"/>
                            <a:ext cx="403225" cy="273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96B0B" w:rsidRPr="00F611B1" w:rsidRDefault="00B96B0B" w:rsidP="00650992">
                              <w:pP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95" o:spid="_x0000_s1140" style="position:absolute;left:0;text-align:left;margin-left:-56.7pt;margin-top:1.85pt;width:570pt;height:191.25pt;z-index:251960320" coordsize="72390,2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">
                <v:group id="Группа 594" o:spid="_x0000_s1141" style="position:absolute;width:72390;height:24288" coordsize="72390,24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3qlwc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kLw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HeqXBxgAAANwA&#10;AAAPAAAAAAAAAAAAAAAAAKoCAABkcnMvZG93bnJldi54bWxQSwUGAAAAAAQABAD6AAAAnQMAAAAA&#10;">
                  <v:group id="Группа 593" o:spid="_x0000_s1142" style="position:absolute;width:72390;height:24288" coordsize="72390,242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M9t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Qr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Ikz21xgAAANwA&#10;AAAPAAAAAAAAAAAAAAAAAKoCAABkcnMvZG93bnJldi54bWxQSwUGAAAAAAQABAD6AAAAnQMAAAAA&#10;">
                    <v:shape id="Рисунок 411" o:spid="_x0000_s1143" type="#_x0000_t75" style="position:absolute;width:72390;height:24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KEy7EAAAA3AAAAA8AAABkcnMvZG93bnJldi54bWxEj1FrwkAQhN+F/odjC30RvaRU0egpYmlR&#10;fDL6A5bcmqTN7YW708R/7xUKPg6z883Oct2bRtzI+dqygnScgCAurK65VHA+fY1mIHxA1thYJgV3&#10;8rBevQyWmGnb8ZFueShFhLDPUEEVQptJ6YuKDPqxbYmjd7HOYIjSlVI77CLcNPI9SabSYM2xocKW&#10;thUVv/nVxDec/qbivv2ZDz/T/SF0ezq5iVJvr/1mASJQH57H/+mdVvCRpvA3JhJAr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KEy7EAAAA3AAAAA8AAAAAAAAAAAAAAAAA&#10;nwIAAGRycy9kb3ducmV2LnhtbFBLBQYAAAAABAAEAPcAAACQAwAAAAA=&#10;">
                      <v:imagedata r:id="rId227" o:title=""/>
                      <v:path arrowok="t"/>
                    </v:shape>
                    <v:rect id="Прямоугольник 412" o:spid="_x0000_s1144" style="position:absolute;left:2476;top:19621;width:21812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9cQA&#10;AADcAAAADwAAAGRycy9kb3ducmV2LnhtbESPQWvCQBSE70L/w/IKvekmQbSmbkIRbKu3ppVeH9nX&#10;JCT7NmS3Jv33riB4HGbmG2abT6YTZxpcY1lBvIhAEJdWN1wp+P7az59BOI+ssbNMCv7JQZ49zLaY&#10;ajvyJ50LX4kAYZeigtr7PpXSlTUZdAvbEwfv1w4GfZBDJfWAY4CbTiZRtJIGGw4LNfa0q6lsiz+j&#10;4DAmXfNT4fG9aItTa5dv8XpjlHp6nF5fQHia/D18a39oBcs4geuZcAR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zxvXEAAAA3AAAAA8AAAAAAAAAAAAAAAAAmAIAAGRycy9k&#10;b3ducmV2LnhtbFBLBQYAAAAABAAEAPUAAACJAwAAAAA=&#10;" filled="f" strokecolor="red" strokeweight="3pt"/>
                    <v:rect id="Прямоугольник 413" o:spid="_x0000_s1145" style="position:absolute;left:33337;top:13906;width:37148;height:1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9jbsQA&#10;AADcAAAADwAAAGRycy9kb3ducmV2LnhtbESPQWvCQBSE70L/w/IKvdVNrGgb3QQR2qo3U6XXR/aZ&#10;hGTfhuzWpP++KxQ8DjPzDbPORtOKK/WutqwgnkYgiAuray4VnL7en19BOI+ssbVMCn7JQZY+TNaY&#10;aDvwka65L0WAsEtQQeV9l0jpiooMuqntiIN3sb1BH2RfSt3jEOCmlbMoWkiDNYeFCjvaVlQ0+Y9R&#10;sB9mbf1d4uEzb/JzY+cf8fLNKPX0OG5WIDyN/h7+b++0gnn8Arcz4Qj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/Y27EAAAA3AAAAA8AAAAAAAAAAAAAAAAAmAIAAGRycy9k&#10;b3ducmV2LnhtbFBLBQYAAAAABAAEAPUAAACJAwAAAAA=&#10;" filled="f" strokecolor="red" strokeweight="3pt"/>
                    <v:rect id="Прямоугольник 414" o:spid="_x0000_s1146" style="position:absolute;left:49434;top:4095;width:200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b7GsQA&#10;AADcAAAADwAAAGRycy9kb3ducmV2LnhtbESPQWvCQBSE70L/w/IKvekmErSmbkIRbKu3ppVeH9nX&#10;JCT7NmS3Jv33riB4HGbmG2abT6YTZxpcY1lBvIhAEJdWN1wp+P7az59BOI+ssbNMCv7JQZ49zLaY&#10;ajvyJ50LX4kAYZeigtr7PpXSlTUZdAvbEwfv1w4GfZBDJfWAY4CbTi6jaCUNNhwWauxpV1PZFn9G&#10;wWFcds1Phcf3oi1OrU3e4vXGKPX0OL2+gPA0+Xv41v7QCpI4geuZcAR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W+xrEAAAA3AAAAA8AAAAAAAAAAAAAAAAAmAIAAGRycy9k&#10;b3ducmV2LnhtbFBLBQYAAAAABAAEAPUAAACJAwAAAAA=&#10;" filled="f" strokecolor="red" strokeweight="3pt"/>
                    <v:shape id="Рисунок 590" o:spid="_x0000_s1147" type="#_x0000_t75" style="position:absolute;left:49530;top:4286;width:1714;height:1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N7JHBAAAA3AAAAA8AAABkcnMvZG93bnJldi54bWxET89rgzAUvhf2P4Q32K3GDTqma1pKi9TD&#10;LtbCro/kVUXz4kxW3X+/HAY7fny/t/vFDuJOk+8cK3hOUhDE2pmOGwXXuli/gfAB2eDgmBT8kIf9&#10;7mG1xdy4mSu6X0IjYgj7HBW0IYy5lF63ZNEnbiSO3M1NFkOEUyPNhHMMt4N8SdNXabHj2NDiSMeW&#10;dH/5tgrO+jPrCMviY+nL4quufNmftFJPj8vhHUSgJfyL/9ylUbDJ4vx4Jh4B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lN7JHBAAAA3AAAAA8AAAAAAAAAAAAAAAAAnwIA&#10;AGRycy9kb3ducmV2LnhtbFBLBQYAAAAABAAEAPcAAACNAwAAAAA=&#10;">
                      <v:imagedata r:id="rId225" o:title=""/>
                      <v:path arrowok="t"/>
                    </v:shape>
                  </v:group>
                  <v:shape id="_x0000_s1148" type="#_x0000_t202" style="position:absolute;left:30765;top:13144;width:4033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IXV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ewv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CF1b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650992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149" type="#_x0000_t202" style="position:absolute;left:24288;top:19050;width:4033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JIc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zJP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QiSHEAAAA3AAAAA8AAAAAAAAAAAAAAAAAmAIAAGRycy9k&#10;b3ducmV2LnhtbFBLBQYAAAAABAAEAPUAAACJAwAAAAA=&#10;" filled="f" stroked="f">
                  <v:textbox>
                    <w:txbxContent>
                      <w:p w:rsidR="00B96B0B" w:rsidRPr="00F611B1" w:rsidRDefault="00B96B0B" w:rsidP="00650992">
                        <w:pP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E76F0">
        <w:t xml:space="preserve">Успешно сгенерированный документ отобразится в списке документов </w:t>
      </w:r>
      <w:r w:rsidR="001E76F0">
        <w:rPr>
          <w:b/>
        </w:rPr>
        <w:t xml:space="preserve">«Контракт» </w:t>
      </w:r>
      <w:r w:rsidR="001E76F0">
        <w:t xml:space="preserve">в состоянии </w:t>
      </w:r>
      <w:r w:rsidR="001E76F0">
        <w:rPr>
          <w:b/>
        </w:rPr>
        <w:t>«Создание нового»</w:t>
      </w:r>
      <w:r w:rsidR="001E76F0">
        <w:t>.</w:t>
      </w:r>
    </w:p>
    <w:p w:rsidR="00DA4531" w:rsidRDefault="00DA4531" w:rsidP="001E76F0">
      <w:pPr>
        <w:pStyle w:val="a1"/>
        <w:numPr>
          <w:ilvl w:val="0"/>
          <w:numId w:val="0"/>
        </w:numPr>
        <w:ind w:firstLine="709"/>
      </w:pPr>
    </w:p>
    <w:p w:rsidR="00DA4531" w:rsidRPr="00641DC3" w:rsidRDefault="00DA4531" w:rsidP="00FE74A3">
      <w:pPr>
        <w:pStyle w:val="a1"/>
        <w:numPr>
          <w:ilvl w:val="3"/>
          <w:numId w:val="11"/>
        </w:numPr>
        <w:outlineLvl w:val="3"/>
      </w:pPr>
      <w:bookmarkStart w:id="57" w:name="_Toc475433883"/>
      <w:r>
        <w:rPr>
          <w:b/>
          <w:sz w:val="30"/>
          <w:szCs w:val="30"/>
        </w:rPr>
        <w:t>Формирование контракта с единственным поставщиком по п.26, п. 33 ч. 1 ст. 94 44-ФЗ</w:t>
      </w:r>
      <w:bookmarkEnd w:id="57"/>
    </w:p>
    <w:p w:rsidR="00641DC3" w:rsidRPr="00641DC3" w:rsidRDefault="00641DC3" w:rsidP="00641DC3">
      <w:pPr>
        <w:pStyle w:val="a1"/>
        <w:numPr>
          <w:ilvl w:val="0"/>
          <w:numId w:val="0"/>
        </w:numPr>
        <w:ind w:left="675" w:hanging="675"/>
      </w:pPr>
    </w:p>
    <w:p w:rsidR="00641DC3" w:rsidRPr="00641DC3" w:rsidRDefault="00641DC3" w:rsidP="00641DC3">
      <w:pPr>
        <w:pStyle w:val="a1"/>
        <w:numPr>
          <w:ilvl w:val="0"/>
          <w:numId w:val="0"/>
        </w:numPr>
        <w:ind w:firstLine="709"/>
        <w:rPr>
          <w:b/>
        </w:rPr>
      </w:pPr>
      <w:r>
        <w:t xml:space="preserve">При формировании такого контракта </w:t>
      </w:r>
      <w:r w:rsidRPr="00641DC3">
        <w:rPr>
          <w:b/>
          <w:color w:val="FF0000"/>
        </w:rPr>
        <w:t>заявка на закупку не создается и извещение не публикуется</w:t>
      </w:r>
      <w:r>
        <w:t xml:space="preserve">. Контракт необходимо сформировать непосредственно из состояния </w:t>
      </w:r>
      <w:r>
        <w:rPr>
          <w:b/>
        </w:rPr>
        <w:t xml:space="preserve">«Создание нового». </w:t>
      </w:r>
      <w:r>
        <w:t xml:space="preserve">Для этого необходимо нажать на кнопку </w:t>
      </w:r>
      <w:r>
        <w:rPr>
          <w:b/>
        </w:rPr>
        <w:t>«Создать по части 1 пунктам 26, 33 статьи 93»</w:t>
      </w:r>
    </w:p>
    <w:p w:rsidR="008F2CB2" w:rsidRDefault="000C53AF" w:rsidP="000C53AF">
      <w:pPr>
        <w:suppressAutoHyphens w:val="0"/>
        <w:spacing w:after="200" w:line="276" w:lineRule="auto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2094" behindDoc="0" locked="0" layoutInCell="1" allowOverlap="1" wp14:anchorId="5548D9F7" wp14:editId="66DEB411">
                <wp:simplePos x="0" y="0"/>
                <wp:positionH relativeFrom="column">
                  <wp:posOffset>127635</wp:posOffset>
                </wp:positionH>
                <wp:positionV relativeFrom="paragraph">
                  <wp:posOffset>188595</wp:posOffset>
                </wp:positionV>
                <wp:extent cx="5943600" cy="2219325"/>
                <wp:effectExtent l="0" t="0" r="0" b="9525"/>
                <wp:wrapTopAndBottom/>
                <wp:docPr id="596" name="Группа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219325"/>
                          <a:chOff x="0" y="0"/>
                          <a:chExt cx="5943600" cy="2219325"/>
                        </a:xfrm>
                      </wpg:grpSpPr>
                      <pic:pic xmlns:pic="http://schemas.openxmlformats.org/drawingml/2006/picture">
                        <pic:nvPicPr>
                          <pic:cNvPr id="421" name="Рисунок 421"/>
                          <pic:cNvPicPr>
                            <a:picLocks noChangeAspect="1"/>
                          </pic:cNvPicPr>
                        </pic:nvPicPr>
                        <pic:blipFill>
                          <a:blip r:embed="rId2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219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2" name="Прямоугольник 422"/>
                        <wps:cNvSpPr/>
                        <wps:spPr>
                          <a:xfrm>
                            <a:off x="161925" y="1600200"/>
                            <a:ext cx="2181225" cy="1714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Прямоугольник 423"/>
                        <wps:cNvSpPr/>
                        <wps:spPr>
                          <a:xfrm>
                            <a:off x="3276600" y="333375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96" o:spid="_x0000_s1026" style="position:absolute;margin-left:10.05pt;margin-top:14.85pt;width:468pt;height:174.75pt;z-index:251652094" coordsize="59436,22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">
                <v:shape id="Рисунок 421" o:spid="_x0000_s1027" type="#_x0000_t75" style="position:absolute;width:59436;height:22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ZwW7EAAAA3AAAAA8AAABkcnMvZG93bnJldi54bWxEj0FrAjEUhO8F/0N4BW81cdEiW6MUwSKC&#10;SFcRj4/Nc3fp5mVJUl3/vREKPQ4z8w0zX/a2FVfyoXGsYTxSIIhLZxquNBwP67cZiBCRDbaOScOd&#10;AiwXg5c55sbd+JuuRaxEgnDIUUMdY5dLGcqaLIaR64iTd3HeYkzSV9J4vCW4bWWm1Lu02HBaqLGj&#10;VU3lT/FrNdD0MG1PX9uL2nvaFep09tlqovXwtf/8ABGpj//hv/bGaJhkY3ieSUd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ZwW7EAAAA3AAAAA8AAAAAAAAAAAAAAAAA&#10;nwIAAGRycy9kb3ducmV2LnhtbFBLBQYAAAAABAAEAPcAAACQAwAAAAA=&#10;">
                  <v:imagedata r:id="rId229" o:title=""/>
                  <v:path arrowok="t"/>
                </v:shape>
                <v:rect id="Прямоугольник 422" o:spid="_x0000_s1028" style="position:absolute;left:1619;top:16002;width:21812;height:17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8MSMQA&#10;AADcAAAADwAAAGRycy9kb3ducmV2LnhtbESPQWvCQBSE7wX/w/IKvZlNgtQaXYMI2tpb04rXR/Y1&#10;Ccm+DdnVpP++KxR6HGbmG2aTT6YTNxpcY1lBEsUgiEurG64UfH0e5i8gnEfW2FkmBT/kIN/OHjaY&#10;aTvyB90KX4kAYZehgtr7PpPSlTUZdJHtiYP3bQeDPsihknrAMcBNJ9M4fpYGGw4LNfa0r6lsi6tR&#10;cBrTrrlU+P5atMW5tYtjslwZpZ4ep90ahKfJ/4f/2m9awSJN4X4mH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fDEjEAAAA3AAAAA8AAAAAAAAAAAAAAAAAmAIAAGRycy9k&#10;b3ducmV2LnhtbFBLBQYAAAAABAAEAPUAAACJAwAAAAA=&#10;" filled="f" strokecolor="red" strokeweight="3pt"/>
                <v:rect id="Прямоугольник 423" o:spid="_x0000_s1029" style="position:absolute;left:32766;top:3333;width:257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p08QA&#10;AADcAAAADwAAAGRycy9kb3ducmV2LnhtbESPQWvCQBSE70L/w/IK3nSTVGybupFSqFZvTZVeH9nX&#10;JCT7NmRXE/+9WxA8DjPzDbNaj6YVZ+pdbVlBPI9AEBdW11wqOPx8zl5AOI+ssbVMCi7kYJ09TFaY&#10;ajvwN51zX4oAYZeigsr7LpXSFRUZdHPbEQfvz/YGfZB9KXWPQ4CbViZRtJQGaw4LFXb0UVHR5Cej&#10;YDckbf1b4n6bN/mxsYtN/PxqlJo+ju9vIDyN/h6+tb+0gkXyBP9nwhGQ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TqdPEAAAA3AAAAA8AAAAAAAAAAAAAAAAAmAIAAGRycy9k&#10;b3ducmV2LnhtbFBLBQYAAAAABAAEAPUAAACJAwAAAAA=&#10;" filled="f" strokecolor="red" strokeweight="3pt"/>
                <w10:wrap type="topAndBottom"/>
              </v:group>
            </w:pict>
          </mc:Fallback>
        </mc:AlternateContent>
      </w:r>
      <w:r w:rsidR="00641DC3">
        <w:rPr>
          <w:b/>
        </w:rPr>
        <w:br w:type="page"/>
      </w:r>
      <w:r w:rsidR="00E93E25">
        <w:lastRenderedPageBreak/>
        <w:t xml:space="preserve">При нажатии этой кнопки откроется форма Контракта для редактирования. </w:t>
      </w:r>
    </w:p>
    <w:p w:rsidR="008F2CB2" w:rsidRPr="008F2CB2" w:rsidRDefault="008F2CB2" w:rsidP="000C53AF">
      <w:pPr>
        <w:suppressAutoHyphens w:val="0"/>
        <w:spacing w:after="200" w:line="276" w:lineRule="auto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79104" behindDoc="1" locked="0" layoutInCell="1" allowOverlap="1" wp14:anchorId="7BFCCDB9" wp14:editId="2C6D1A49">
                <wp:simplePos x="0" y="0"/>
                <wp:positionH relativeFrom="column">
                  <wp:posOffset>-60960</wp:posOffset>
                </wp:positionH>
                <wp:positionV relativeFrom="paragraph">
                  <wp:posOffset>591185</wp:posOffset>
                </wp:positionV>
                <wp:extent cx="5410200" cy="1247775"/>
                <wp:effectExtent l="0" t="0" r="0" b="9525"/>
                <wp:wrapThrough wrapText="bothSides">
                  <wp:wrapPolygon edited="0">
                    <wp:start x="0" y="0"/>
                    <wp:lineTo x="0" y="21435"/>
                    <wp:lineTo x="21524" y="21435"/>
                    <wp:lineTo x="21524" y="0"/>
                    <wp:lineTo x="0" y="0"/>
                  </wp:wrapPolygon>
                </wp:wrapThrough>
                <wp:docPr id="365" name="Группа 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1247775"/>
                          <a:chOff x="0" y="0"/>
                          <a:chExt cx="5057775" cy="1247775"/>
                        </a:xfrm>
                      </wpg:grpSpPr>
                      <pic:pic xmlns:pic="http://schemas.openxmlformats.org/drawingml/2006/picture">
                        <pic:nvPicPr>
                          <pic:cNvPr id="309" name="Рисунок 309"/>
                          <pic:cNvPicPr>
                            <a:picLocks noChangeAspect="1"/>
                          </pic:cNvPicPr>
                        </pic:nvPicPr>
                        <pic:blipFill>
                          <a:blip r:embed="rId2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Прямоугольник 310"/>
                        <wps:cNvSpPr/>
                        <wps:spPr>
                          <a:xfrm>
                            <a:off x="76200" y="295275"/>
                            <a:ext cx="257175" cy="2190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365" o:spid="_x0000_s1026" style="position:absolute;margin-left:-4.8pt;margin-top:46.55pt;width:426pt;height:98.25pt;z-index:-251237376;mso-width-relative:margin" coordsize="50577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">
                <v:shape id="Рисунок 309" o:spid="_x0000_s1027" type="#_x0000_t75" style="position:absolute;width:50577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Epx/DAAAA3AAAAA8AAABkcnMvZG93bnJldi54bWxEj92KwjAUhO8F3yEcwRtZ0/Vnf7pGWQVR&#10;vLO7D3BszrZlm5PSpBrf3giCl8PMN8MsVsHU4kytqywreB0nIIhzqysuFPz+bF8+QDiPrLG2TAqu&#10;5GC17PcWmGp74SOdM1+IWMIuRQWl900qpctLMujGtiGO3p9tDfoo20LqFi+x3NRykiRv0mDFcaHE&#10;hjYl5f9ZZxRMu8ludjpk89N74ZxZdzQKoVNqOAjfXyA8Bf8MP+i9jlzyCfcz8Qj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SnH8MAAADcAAAADwAAAAAAAAAAAAAAAACf&#10;AgAAZHJzL2Rvd25yZXYueG1sUEsFBgAAAAAEAAQA9wAAAI8DAAAAAA==&#10;">
                  <v:imagedata r:id="rId231" o:title=""/>
                  <v:path arrowok="t"/>
                </v:shape>
                <v:rect id="Прямоугольник 310" o:spid="_x0000_s1028" style="position:absolute;left:762;top:2952;width:2571;height:2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cwfMEA&#10;AADcAAAADwAAAGRycy9kb3ducmV2LnhtbERPTWvCQBC9C/0PyxS8mU1ssRpdpRSq1Vuj4nXIjklI&#10;djZkV5P+++5B8Ph436vNYBpxp85VlhUkUQyCOLe64kLB6fg9mYNwHlljY5kU/JGDzfpltMJU255/&#10;6Z75QoQQdikqKL1vUyldXpJBF9mWOHBX2xn0AXaF1B32Idw0chrHM2mw4tBQYktfJeV1djMK9v20&#10;qS4FHnZZnZ1r+75NPhZGqfHr8LkE4WnwT/HD/aMVvCVhfjg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tHMHzBAAAA3AAAAA8AAAAAAAAAAAAAAAAAmAIAAGRycy9kb3du&#10;cmV2LnhtbFBLBQYAAAAABAAEAPUAAACGAwAAAAA=&#10;" filled="f" strokecolor="red" strokeweight="3pt"/>
                <w10:wrap type="through"/>
              </v:group>
            </w:pict>
          </mc:Fallback>
        </mc:AlternateContent>
      </w:r>
      <w:r>
        <w:t xml:space="preserve">В форме контракта необходимо в разделе 1 или разделе 2 (в зависимости от вида финансирования) </w:t>
      </w:r>
      <w:proofErr w:type="gramStart"/>
      <w:r>
        <w:t>создать строку нажав</w:t>
      </w:r>
      <w:proofErr w:type="gramEnd"/>
      <w:r>
        <w:t xml:space="preserve"> на кнопку </w:t>
      </w:r>
      <w:r>
        <w:rPr>
          <w:noProof/>
          <w:lang w:eastAsia="ru-RU"/>
        </w:rPr>
        <w:drawing>
          <wp:inline distT="0" distB="0" distL="0" distR="0" wp14:anchorId="70962188" wp14:editId="4A915564">
            <wp:extent cx="266700" cy="266700"/>
            <wp:effectExtent l="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</w:rPr>
        <w:t>«Добавить строку»</w:t>
      </w:r>
      <w:r>
        <w:t xml:space="preserve">. </w:t>
      </w:r>
    </w:p>
    <w:p w:rsidR="008F2CB2" w:rsidRDefault="008F2CB2" w:rsidP="00841774">
      <w:pPr>
        <w:suppressAutoHyphens w:val="0"/>
        <w:spacing w:after="200" w:line="276" w:lineRule="auto"/>
        <w:ind w:firstLine="709"/>
        <w:jc w:val="left"/>
      </w:pPr>
    </w:p>
    <w:p w:rsidR="008F2CB2" w:rsidRDefault="008F2CB2" w:rsidP="00841774">
      <w:pPr>
        <w:suppressAutoHyphens w:val="0"/>
        <w:spacing w:after="200" w:line="276" w:lineRule="auto"/>
        <w:ind w:firstLine="709"/>
        <w:jc w:val="left"/>
      </w:pPr>
    </w:p>
    <w:p w:rsidR="008F2CB2" w:rsidRDefault="008F2CB2" w:rsidP="00841774">
      <w:pPr>
        <w:suppressAutoHyphens w:val="0"/>
        <w:spacing w:after="200" w:line="276" w:lineRule="auto"/>
        <w:ind w:firstLine="709"/>
        <w:jc w:val="left"/>
      </w:pPr>
    </w:p>
    <w:p w:rsidR="008F2CB2" w:rsidRDefault="008F2CB2" w:rsidP="00841774">
      <w:pPr>
        <w:suppressAutoHyphens w:val="0"/>
        <w:spacing w:after="200" w:line="276" w:lineRule="auto"/>
        <w:ind w:firstLine="709"/>
        <w:jc w:val="left"/>
      </w:pPr>
    </w:p>
    <w:p w:rsidR="008F2CB2" w:rsidRDefault="000C53AF" w:rsidP="00841774">
      <w:pPr>
        <w:suppressAutoHyphens w:val="0"/>
        <w:spacing w:after="200" w:line="276" w:lineRule="auto"/>
        <w:ind w:firstLine="709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134400" behindDoc="0" locked="0" layoutInCell="1" allowOverlap="1" wp14:anchorId="640ECD4E" wp14:editId="26E7049A">
                <wp:simplePos x="0" y="0"/>
                <wp:positionH relativeFrom="column">
                  <wp:posOffset>99060</wp:posOffset>
                </wp:positionH>
                <wp:positionV relativeFrom="paragraph">
                  <wp:posOffset>732155</wp:posOffset>
                </wp:positionV>
                <wp:extent cx="5191125" cy="2047875"/>
                <wp:effectExtent l="0" t="0" r="9525" b="9525"/>
                <wp:wrapTopAndBottom/>
                <wp:docPr id="598" name="Группа 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2047875"/>
                          <a:chOff x="0" y="0"/>
                          <a:chExt cx="5191125" cy="2047875"/>
                        </a:xfrm>
                      </wpg:grpSpPr>
                      <pic:pic xmlns:pic="http://schemas.openxmlformats.org/drawingml/2006/picture">
                        <pic:nvPicPr>
                          <pic:cNvPr id="417" name="Рисунок 417"/>
                          <pic:cNvPicPr>
                            <a:picLocks noChangeAspect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1125" cy="2047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Прямоугольник 597"/>
                        <wps:cNvSpPr/>
                        <wps:spPr>
                          <a:xfrm>
                            <a:off x="2619375" y="1104900"/>
                            <a:ext cx="1019175" cy="2286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98" o:spid="_x0000_s1026" style="position:absolute;margin-left:7.8pt;margin-top:57.65pt;width:408.75pt;height:161.25pt;z-index:252134400" coordsize="51911,204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">
                <v:shape id="Рисунок 417" o:spid="_x0000_s1027" type="#_x0000_t75" style="position:absolute;width:51911;height:20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S6vCAAAA3AAAAA8AAABkcnMvZG93bnJldi54bWxEj9GKwjAURN8X/IdwBd/WtCKuVKOI7sLi&#10;m60fcG2ubW1zU5pYu39vBGEfh5k5w6y3g2lET52rLCuIpxEI4tzqigsF5+zncwnCeWSNjWVS8EcO&#10;tpvRxxoTbR98oj71hQgQdgkqKL1vEyldXpJBN7UtcfCutjPog+wKqTt8BLhp5CyKFtJgxWGhxJb2&#10;JeV1ejcKlu2hGC5pfZzFdX2P6dZ/Y3ZVajIedisQngb/H363f7WCefwFrzPhC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iEurwgAAANwAAAAPAAAAAAAAAAAAAAAAAJ8C&#10;AABkcnMvZG93bnJldi54bWxQSwUGAAAAAAQABAD3AAAAjgMAAAAA&#10;">
                  <v:imagedata r:id="rId234" o:title=""/>
                  <v:path arrowok="t"/>
                </v:shape>
                <v:rect id="Прямоугольник 597" o:spid="_x0000_s1028" style="position:absolute;left:26193;top:11049;width:1019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ZpqsUA&#10;AADcAAAADwAAAGRycy9kb3ducmV2LnhtbESPQWvCQBSE74L/YXmF3nSjtKam2YgI2tpb05ZeH9nX&#10;JCT7NmRXE/+9WxA8DjPzDZNuRtOKM/WutqxgMY9AEBdW11wq+P7az15AOI+ssbVMCi7kYJNNJykm&#10;2g78SefclyJA2CWooPK+S6R0RUUG3dx2xMH7s71BH2RfSt3jEOCmlcsoWkmDNYeFCjvaVVQ0+cko&#10;OA7Ltv4t8eMtb/Kfxj4dFvHaKPX4MG5fQXga/T18a79rBc/rGP7PhCM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NmmqxQAAANwAAAAPAAAAAAAAAAAAAAAAAJgCAABkcnMv&#10;ZG93bnJldi54bWxQSwUGAAAAAAQABAD1AAAAigMAAAAA&#10;" filled="f" strokecolor="red" strokeweight="3pt"/>
                <w10:wrap type="topAndBottom"/>
              </v:group>
            </w:pict>
          </mc:Fallback>
        </mc:AlternateContent>
      </w:r>
      <w:r w:rsidR="008F2CB2">
        <w:t>После добавления</w:t>
      </w:r>
      <w:r w:rsidR="00682584">
        <w:t xml:space="preserve"> строки, необходимо дважды щелкнуть по ячейке в столбце </w:t>
      </w:r>
      <w:r w:rsidR="00682584">
        <w:rPr>
          <w:b/>
        </w:rPr>
        <w:t>«Связанная строка позиции плана»</w:t>
      </w:r>
      <w:r w:rsidR="00682584">
        <w:t xml:space="preserve">, откроется </w:t>
      </w:r>
      <w:proofErr w:type="gramStart"/>
      <w:r w:rsidR="00682584">
        <w:t>окно</w:t>
      </w:r>
      <w:proofErr w:type="gramEnd"/>
      <w:r w:rsidR="00682584">
        <w:t xml:space="preserve"> в котором отобраз</w:t>
      </w:r>
      <w:r w:rsidR="00667E6C">
        <w:t>я</w:t>
      </w:r>
      <w:r w:rsidR="00682584">
        <w:t>тся строк</w:t>
      </w:r>
      <w:r w:rsidR="00667E6C">
        <w:t>и</w:t>
      </w:r>
      <w:r w:rsidR="00682584">
        <w:t xml:space="preserve"> из плана-графика</w:t>
      </w:r>
      <w:r w:rsidR="00667E6C">
        <w:t>, необходимо выбрать нужную строку и щелкнуть по ней дважды.</w:t>
      </w:r>
      <w:r w:rsidR="007E047E" w:rsidRPr="007E047E">
        <w:rPr>
          <w:noProof/>
          <w:lang w:eastAsia="ru-RU"/>
        </w:rPr>
        <w:t xml:space="preserve"> </w:t>
      </w:r>
    </w:p>
    <w:p w:rsidR="007E047E" w:rsidRDefault="000C53AF" w:rsidP="00841774">
      <w:pPr>
        <w:suppressAutoHyphens w:val="0"/>
        <w:spacing w:after="200" w:line="276" w:lineRule="auto"/>
        <w:ind w:firstLine="709"/>
        <w:jc w:val="left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82176" behindDoc="1" locked="0" layoutInCell="1" allowOverlap="1" wp14:anchorId="53701434" wp14:editId="0DC4025C">
                <wp:simplePos x="0" y="0"/>
                <wp:positionH relativeFrom="column">
                  <wp:posOffset>99060</wp:posOffset>
                </wp:positionH>
                <wp:positionV relativeFrom="paragraph">
                  <wp:posOffset>2229485</wp:posOffset>
                </wp:positionV>
                <wp:extent cx="5943600" cy="1952625"/>
                <wp:effectExtent l="0" t="0" r="0" b="9525"/>
                <wp:wrapTopAndBottom/>
                <wp:docPr id="393" name="Группа 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952625"/>
                          <a:chOff x="0" y="0"/>
                          <a:chExt cx="5943600" cy="1952625"/>
                        </a:xfrm>
                      </wpg:grpSpPr>
                      <pic:pic xmlns:pic="http://schemas.openxmlformats.org/drawingml/2006/picture">
                        <pic:nvPicPr>
                          <pic:cNvPr id="371" name="Рисунок 371"/>
                          <pic:cNvPicPr>
                            <a:picLocks noChangeAspect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952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Прямоугольник 391"/>
                        <wps:cNvSpPr/>
                        <wps:spPr>
                          <a:xfrm>
                            <a:off x="66675" y="1152525"/>
                            <a:ext cx="5800725" cy="323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93" o:spid="_x0000_s1026" style="position:absolute;margin-left:7.8pt;margin-top:175.55pt;width:468pt;height:153.75pt;z-index:-251234304" coordsize="59436,19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">
                <v:shape id="Рисунок 371" o:spid="_x0000_s1027" type="#_x0000_t75" style="position:absolute;width:59436;height:19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J3zLCAAAA3AAAAA8AAABkcnMvZG93bnJldi54bWxEj92KwjAUhO8XfIdwBO/W1FWsVKOIrOKF&#10;LPjzAIfm2Babk5KkWt/eCMJeDjPzDbNYdaYWd3K+sqxgNExAEOdWV1wouJy33zMQPiBrrC2Tgid5&#10;WC17XwvMtH3wke6nUIgIYZ+hgjKEJpPS5yUZ9EPbEEfvap3BEKUrpHb4iHBTy58kmUqDFceFEhva&#10;lJTfTq1RME0nVet2+0L/2ho37eXv0KWk1KDfrecgAnXhP/xp77WCcTqC95l4BOTy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Cd8ywgAAANwAAAAPAAAAAAAAAAAAAAAAAJ8C&#10;AABkcnMvZG93bnJldi54bWxQSwUGAAAAAAQABAD3AAAAjgMAAAAA&#10;">
                  <v:imagedata r:id="rId236" o:title=""/>
                  <v:path arrowok="t"/>
                </v:shape>
                <v:rect id="Прямоугольник 391" o:spid="_x0000_s1028" style="position:absolute;left:666;top:11525;width:58008;height:32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iWvcQA&#10;AADcAAAADwAAAGRycy9kb3ducmV2LnhtbESPQWvCQBSE7wX/w/IEb7qJlqrRVaRQ23ozKl4f2WcS&#10;kn0bsqtJ/323IPQ4zMw3zHrbm1o8qHWlZQXxJAJBnFldcq7gfPoYL0A4j6yxtkwKfsjBdjN4WWOi&#10;bcdHeqQ+FwHCLkEFhfdNIqXLCjLoJrYhDt7NtgZ9kG0udYtdgJtaTqPoTRosOSwU2NB7QVmV3o2C&#10;725al9ccD59plV4q+7qP50uj1GjY71YgPPX+P/xsf2kFs2UMf2fC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Ylr3EAAAA3AAAAA8AAAAAAAAAAAAAAAAAmAIAAGRycy9k&#10;b3ducmV2LnhtbFBLBQYAAAAABAAEAPUAAACJAwAAAAA=&#10;" filled="f" strokecolor="red" strokeweight="3pt"/>
                <w10:wrap type="topAndBottom"/>
              </v:group>
            </w:pict>
          </mc:Fallback>
        </mc:AlternateContent>
      </w:r>
    </w:p>
    <w:p w:rsidR="000651A4" w:rsidRDefault="00667E6C" w:rsidP="00841774">
      <w:pPr>
        <w:suppressAutoHyphens w:val="0"/>
        <w:spacing w:after="200" w:line="276" w:lineRule="auto"/>
        <w:ind w:firstLine="709"/>
        <w:jc w:val="left"/>
      </w:pPr>
      <w:r>
        <w:t>После это останется указать сумму по годам, и счет получателя. Далее заполнить остальные разделы и сохранить документ</w:t>
      </w:r>
      <w:r w:rsidR="000C53AF">
        <w:t>.</w:t>
      </w:r>
    </w:p>
    <w:p w:rsidR="000C53AF" w:rsidRDefault="000C53AF" w:rsidP="00841774">
      <w:pPr>
        <w:suppressAutoHyphens w:val="0"/>
        <w:spacing w:after="200" w:line="276" w:lineRule="auto"/>
        <w:ind w:firstLine="709"/>
        <w:jc w:val="left"/>
      </w:pPr>
    </w:p>
    <w:p w:rsidR="000C53AF" w:rsidRDefault="000C53AF" w:rsidP="00841774">
      <w:pPr>
        <w:suppressAutoHyphens w:val="0"/>
        <w:spacing w:after="200" w:line="276" w:lineRule="auto"/>
        <w:ind w:firstLine="709"/>
        <w:jc w:val="left"/>
      </w:pPr>
    </w:p>
    <w:p w:rsidR="000C53AF" w:rsidRDefault="000C53AF" w:rsidP="00841774">
      <w:pPr>
        <w:suppressAutoHyphens w:val="0"/>
        <w:spacing w:after="200" w:line="276" w:lineRule="auto"/>
        <w:ind w:firstLine="709"/>
        <w:jc w:val="left"/>
      </w:pPr>
    </w:p>
    <w:p w:rsidR="000C53AF" w:rsidRDefault="000C53AF" w:rsidP="00841774">
      <w:pPr>
        <w:suppressAutoHyphens w:val="0"/>
        <w:spacing w:after="200" w:line="276" w:lineRule="auto"/>
        <w:ind w:firstLine="709"/>
        <w:jc w:val="left"/>
      </w:pPr>
    </w:p>
    <w:p w:rsidR="00D759F6" w:rsidRDefault="00841774" w:rsidP="00BF409C">
      <w:pPr>
        <w:pStyle w:val="a1"/>
        <w:numPr>
          <w:ilvl w:val="2"/>
          <w:numId w:val="11"/>
        </w:numPr>
        <w:outlineLvl w:val="2"/>
        <w:rPr>
          <w:b/>
          <w:sz w:val="30"/>
          <w:szCs w:val="30"/>
        </w:rPr>
      </w:pPr>
      <w:bookmarkStart w:id="58" w:name="_Ref419991363"/>
      <w:bookmarkStart w:id="59" w:name="_Toc475433884"/>
      <w:r w:rsidRPr="00841774">
        <w:rPr>
          <w:b/>
          <w:sz w:val="30"/>
          <w:szCs w:val="30"/>
        </w:rPr>
        <w:lastRenderedPageBreak/>
        <w:t>Публикация контрактов</w:t>
      </w:r>
      <w:bookmarkEnd w:id="58"/>
      <w:bookmarkEnd w:id="59"/>
      <w:r w:rsidRPr="00841774">
        <w:rPr>
          <w:b/>
          <w:sz w:val="30"/>
          <w:szCs w:val="30"/>
        </w:rPr>
        <w:t xml:space="preserve"> </w:t>
      </w:r>
    </w:p>
    <w:p w:rsidR="000517F9" w:rsidRDefault="000517F9" w:rsidP="00841774">
      <w:pPr>
        <w:pStyle w:val="a1"/>
        <w:numPr>
          <w:ilvl w:val="0"/>
          <w:numId w:val="0"/>
        </w:numPr>
        <w:ind w:left="675" w:hanging="675"/>
      </w:pPr>
    </w:p>
    <w:p w:rsidR="00841774" w:rsidRDefault="000C53AF" w:rsidP="000517F9">
      <w:pPr>
        <w:pStyle w:val="a1"/>
        <w:numPr>
          <w:ilvl w:val="0"/>
          <w:numId w:val="0"/>
        </w:numPr>
        <w:ind w:firstLine="709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2135424" behindDoc="0" locked="0" layoutInCell="1" allowOverlap="1" wp14:anchorId="7EACB4D0" wp14:editId="42A17B4F">
            <wp:simplePos x="0" y="0"/>
            <wp:positionH relativeFrom="column">
              <wp:posOffset>-91440</wp:posOffset>
            </wp:positionH>
            <wp:positionV relativeFrom="paragraph">
              <wp:posOffset>701675</wp:posOffset>
            </wp:positionV>
            <wp:extent cx="6296025" cy="2981325"/>
            <wp:effectExtent l="0" t="0" r="9525" b="9525"/>
            <wp:wrapTopAndBottom/>
            <wp:docPr id="599" name="Рисунок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17F9">
        <w:t xml:space="preserve">После заполнения документа </w:t>
      </w:r>
      <w:r w:rsidR="000517F9" w:rsidRPr="009B5B52">
        <w:rPr>
          <w:b/>
        </w:rPr>
        <w:t>«Контракт»</w:t>
      </w:r>
      <w:r w:rsidR="000517F9">
        <w:t xml:space="preserve"> и прикрепления всех необходимых документов, его </w:t>
      </w:r>
      <w:r>
        <w:t>нужно отправить на публикацию в</w:t>
      </w:r>
      <w:r w:rsidR="000517F9">
        <w:t xml:space="preserve"> </w:t>
      </w:r>
      <w:r>
        <w:t>ЕИС</w:t>
      </w:r>
      <w:r w:rsidR="000517F9">
        <w:t xml:space="preserve">. Для этого выбираем документ </w:t>
      </w:r>
      <w:r w:rsidR="000517F9" w:rsidRPr="009B5B52">
        <w:rPr>
          <w:b/>
        </w:rPr>
        <w:t>«Контракт»</w:t>
      </w:r>
      <w:r w:rsidR="000517F9">
        <w:t xml:space="preserve"> в состоянии </w:t>
      </w:r>
      <w:r w:rsidR="000517F9" w:rsidRPr="009B5B52">
        <w:rPr>
          <w:b/>
        </w:rPr>
        <w:t xml:space="preserve">«Создание нового» </w:t>
      </w:r>
      <w:r w:rsidR="000517F9">
        <w:t xml:space="preserve">и нажимаем кнопку </w:t>
      </w:r>
      <w:r w:rsidR="000517F9" w:rsidRPr="009B5B52">
        <w:rPr>
          <w:b/>
        </w:rPr>
        <w:t xml:space="preserve">«Отправить документ </w:t>
      </w:r>
      <w:r>
        <w:rPr>
          <w:b/>
        </w:rPr>
        <w:t>в</w:t>
      </w:r>
      <w:r w:rsidR="000517F9" w:rsidRPr="009B5B52">
        <w:rPr>
          <w:b/>
        </w:rPr>
        <w:t xml:space="preserve"> </w:t>
      </w:r>
      <w:r>
        <w:rPr>
          <w:b/>
        </w:rPr>
        <w:t>ЕИС</w:t>
      </w:r>
      <w:r w:rsidR="000517F9" w:rsidRPr="009B5B52">
        <w:rPr>
          <w:b/>
        </w:rPr>
        <w:t xml:space="preserve">» </w:t>
      </w:r>
    </w:p>
    <w:p w:rsidR="001208EB" w:rsidRDefault="001208EB" w:rsidP="000517F9">
      <w:pPr>
        <w:pStyle w:val="a1"/>
        <w:numPr>
          <w:ilvl w:val="0"/>
          <w:numId w:val="0"/>
        </w:numPr>
        <w:ind w:firstLine="709"/>
      </w:pPr>
      <w:r>
        <w:t xml:space="preserve">При успешной отправке, контракт попадет в фильтр </w:t>
      </w:r>
      <w:r w:rsidRPr="002E01AE">
        <w:rPr>
          <w:b/>
        </w:rPr>
        <w:t xml:space="preserve">«Принят </w:t>
      </w:r>
      <w:r w:rsidR="002269A9">
        <w:rPr>
          <w:b/>
        </w:rPr>
        <w:t>в</w:t>
      </w:r>
      <w:r w:rsidRPr="002E01AE">
        <w:rPr>
          <w:b/>
        </w:rPr>
        <w:t xml:space="preserve"> </w:t>
      </w:r>
      <w:r w:rsidR="002269A9">
        <w:rPr>
          <w:b/>
        </w:rPr>
        <w:t>ЕИС</w:t>
      </w:r>
      <w:r w:rsidRPr="002E01AE">
        <w:rPr>
          <w:b/>
        </w:rPr>
        <w:t>»</w:t>
      </w:r>
      <w:r>
        <w:t xml:space="preserve">, после чего необходимо зайти в личный кабинет </w:t>
      </w:r>
      <w:r w:rsidR="004F0372">
        <w:t>в</w:t>
      </w:r>
      <w:r>
        <w:t xml:space="preserve"> </w:t>
      </w:r>
      <w:r w:rsidR="004F0372">
        <w:t>ЕИС</w:t>
      </w:r>
      <w:r>
        <w:t xml:space="preserve"> и опубликовать его. На следующий день документ </w:t>
      </w:r>
      <w:r w:rsidRPr="002E01AE">
        <w:rPr>
          <w:b/>
        </w:rPr>
        <w:t>«Контракт»</w:t>
      </w:r>
      <w:r>
        <w:t xml:space="preserve"> попадет в статус </w:t>
      </w:r>
      <w:r w:rsidRPr="002E01AE">
        <w:rPr>
          <w:b/>
        </w:rPr>
        <w:t>«Зарегистрировано».</w:t>
      </w:r>
    </w:p>
    <w:p w:rsidR="001208EB" w:rsidRDefault="004F0372" w:rsidP="000517F9">
      <w:pPr>
        <w:pStyle w:val="a1"/>
        <w:numPr>
          <w:ilvl w:val="0"/>
          <w:numId w:val="0"/>
        </w:numPr>
        <w:ind w:firstLine="709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2136448" behindDoc="0" locked="0" layoutInCell="1" allowOverlap="1" wp14:anchorId="5B318CA3" wp14:editId="16ED3D5B">
            <wp:simplePos x="0" y="0"/>
            <wp:positionH relativeFrom="column">
              <wp:posOffset>89535</wp:posOffset>
            </wp:positionH>
            <wp:positionV relativeFrom="paragraph">
              <wp:posOffset>702945</wp:posOffset>
            </wp:positionV>
            <wp:extent cx="6296025" cy="2514600"/>
            <wp:effectExtent l="0" t="0" r="9525" b="0"/>
            <wp:wrapTopAndBottom/>
            <wp:docPr id="600" name="Рисунок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8EB">
        <w:t xml:space="preserve">Если контракт </w:t>
      </w:r>
      <w:r w:rsidR="001208EB" w:rsidRPr="00A26C3C">
        <w:rPr>
          <w:b/>
          <w:color w:val="FF0000"/>
        </w:rPr>
        <w:t xml:space="preserve">не отправился </w:t>
      </w:r>
      <w:r>
        <w:rPr>
          <w:b/>
          <w:color w:val="FF0000"/>
        </w:rPr>
        <w:t>в</w:t>
      </w:r>
      <w:r w:rsidR="001208EB" w:rsidRPr="00A26C3C">
        <w:rPr>
          <w:b/>
          <w:color w:val="FF0000"/>
        </w:rPr>
        <w:t xml:space="preserve"> </w:t>
      </w:r>
      <w:r>
        <w:rPr>
          <w:b/>
          <w:color w:val="FF0000"/>
        </w:rPr>
        <w:t>ЕИС</w:t>
      </w:r>
      <w:r w:rsidR="001208EB">
        <w:t xml:space="preserve">, и имеет аналитический признак </w:t>
      </w:r>
      <w:r w:rsidR="001208EB" w:rsidRPr="00A26C3C">
        <w:rPr>
          <w:b/>
        </w:rPr>
        <w:t xml:space="preserve">«Ошибка при отправке документа </w:t>
      </w:r>
      <w:r>
        <w:rPr>
          <w:b/>
        </w:rPr>
        <w:t>в</w:t>
      </w:r>
      <w:r w:rsidR="001208EB" w:rsidRPr="00A26C3C">
        <w:rPr>
          <w:b/>
        </w:rPr>
        <w:t xml:space="preserve"> </w:t>
      </w:r>
      <w:r>
        <w:rPr>
          <w:b/>
        </w:rPr>
        <w:t>ЕИС</w:t>
      </w:r>
      <w:r w:rsidR="001208EB" w:rsidRPr="00A26C3C">
        <w:rPr>
          <w:b/>
        </w:rPr>
        <w:t>»</w:t>
      </w:r>
      <w:r w:rsidR="001208EB">
        <w:t>, нужно пос</w:t>
      </w:r>
      <w:r w:rsidR="00A26C3C">
        <w:t>мотреть и исправить причину. Для того</w:t>
      </w:r>
      <w:proofErr w:type="gramStart"/>
      <w:r w:rsidR="00A26C3C">
        <w:t>,</w:t>
      </w:r>
      <w:proofErr w:type="gramEnd"/>
      <w:r w:rsidR="00A26C3C">
        <w:t xml:space="preserve"> чтобы посмотреть причину ошибки при отправке, необходимо нажать на кнопку </w:t>
      </w:r>
      <w:r w:rsidR="00A26C3C" w:rsidRPr="00A26C3C">
        <w:rPr>
          <w:b/>
        </w:rPr>
        <w:t xml:space="preserve">«История статусов отправки документа </w:t>
      </w:r>
      <w:r>
        <w:rPr>
          <w:b/>
        </w:rPr>
        <w:t>в</w:t>
      </w:r>
      <w:r w:rsidR="00A26C3C" w:rsidRPr="00A26C3C">
        <w:rPr>
          <w:b/>
        </w:rPr>
        <w:t xml:space="preserve"> </w:t>
      </w:r>
      <w:r>
        <w:rPr>
          <w:b/>
        </w:rPr>
        <w:t>ЕИС</w:t>
      </w:r>
      <w:r w:rsidR="00A26C3C" w:rsidRPr="00A26C3C">
        <w:rPr>
          <w:b/>
        </w:rPr>
        <w:t>»</w:t>
      </w:r>
    </w:p>
    <w:p w:rsidR="004F0372" w:rsidRDefault="004F0372" w:rsidP="000517F9">
      <w:pPr>
        <w:pStyle w:val="a1"/>
        <w:numPr>
          <w:ilvl w:val="0"/>
          <w:numId w:val="0"/>
        </w:numPr>
        <w:ind w:firstLine="709"/>
        <w:rPr>
          <w:b/>
        </w:rPr>
      </w:pPr>
    </w:p>
    <w:p w:rsidR="00A26C3C" w:rsidRDefault="00A26C3C" w:rsidP="000517F9">
      <w:pPr>
        <w:pStyle w:val="a1"/>
        <w:numPr>
          <w:ilvl w:val="0"/>
          <w:numId w:val="0"/>
        </w:numPr>
        <w:ind w:firstLine="709"/>
      </w:pPr>
    </w:p>
    <w:p w:rsidR="00A26C3C" w:rsidRDefault="007C1883" w:rsidP="000517F9">
      <w:pPr>
        <w:pStyle w:val="a1"/>
        <w:numPr>
          <w:ilvl w:val="0"/>
          <w:numId w:val="0"/>
        </w:numPr>
        <w:ind w:firstLine="709"/>
      </w:pPr>
      <w:r>
        <w:t xml:space="preserve">После нажатия данной кнопки появится протокол истории отправки документа, где будет указана причина </w:t>
      </w:r>
      <w:r w:rsidR="000B7C7F">
        <w:t xml:space="preserve">(ошибки которые </w:t>
      </w:r>
      <w:proofErr w:type="gramStart"/>
      <w:r w:rsidR="000B7C7F">
        <w:t>обязательны к устранени</w:t>
      </w:r>
      <w:r w:rsidR="00EB6DC8">
        <w:t>ю</w:t>
      </w:r>
      <w:r w:rsidR="000B7C7F">
        <w:t xml:space="preserve"> выделяются</w:t>
      </w:r>
      <w:proofErr w:type="gramEnd"/>
      <w:r w:rsidR="000B7C7F">
        <w:t xml:space="preserve"> красным цветом).</w:t>
      </w:r>
    </w:p>
    <w:p w:rsidR="00BF409C" w:rsidRDefault="00BF409C" w:rsidP="000517F9">
      <w:pPr>
        <w:pStyle w:val="a1"/>
        <w:numPr>
          <w:ilvl w:val="0"/>
          <w:numId w:val="0"/>
        </w:numPr>
        <w:ind w:firstLine="709"/>
      </w:pPr>
    </w:p>
    <w:bookmarkStart w:id="60" w:name="_Ref419991718"/>
    <w:bookmarkStart w:id="61" w:name="_Toc475433885"/>
    <w:p w:rsidR="000B7C7F" w:rsidRDefault="000B7C7F" w:rsidP="00BF409C">
      <w:pPr>
        <w:pStyle w:val="a1"/>
        <w:numPr>
          <w:ilvl w:val="2"/>
          <w:numId w:val="11"/>
        </w:numPr>
        <w:outlineLvl w:val="2"/>
        <w:rPr>
          <w:b/>
          <w:sz w:val="30"/>
          <w:szCs w:val="30"/>
        </w:rPr>
      </w:pPr>
      <w:r w:rsidRPr="00BF409C">
        <w:rPr>
          <w:b/>
          <w:noProof/>
          <w:sz w:val="30"/>
          <w:szCs w:val="3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6E5EE85F" wp14:editId="4A056911">
                <wp:simplePos x="0" y="0"/>
                <wp:positionH relativeFrom="column">
                  <wp:posOffset>-527685</wp:posOffset>
                </wp:positionH>
                <wp:positionV relativeFrom="paragraph">
                  <wp:posOffset>-495300</wp:posOffset>
                </wp:positionV>
                <wp:extent cx="6572250" cy="4972050"/>
                <wp:effectExtent l="0" t="0" r="0" b="0"/>
                <wp:wrapTopAndBottom/>
                <wp:docPr id="467" name="Группа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2250" cy="4972050"/>
                          <a:chOff x="0" y="0"/>
                          <a:chExt cx="6572250" cy="4972050"/>
                        </a:xfrm>
                      </wpg:grpSpPr>
                      <pic:pic xmlns:pic="http://schemas.openxmlformats.org/drawingml/2006/picture">
                        <pic:nvPicPr>
                          <pic:cNvPr id="465" name="Рисунок 465"/>
                          <pic:cNvPicPr>
                            <a:picLocks noChangeAspect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0" cy="4972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6" name="Прямоугольник 466"/>
                        <wps:cNvSpPr/>
                        <wps:spPr>
                          <a:xfrm>
                            <a:off x="3505200" y="3143250"/>
                            <a:ext cx="2828925" cy="10477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467" o:spid="_x0000_s1026" style="position:absolute;margin-left:-41.55pt;margin-top:-39pt;width:517.5pt;height:391.5pt;z-index:252015616" coordsize="65722,49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">
                <v:shape id="Рисунок 465" o:spid="_x0000_s1027" type="#_x0000_t75" style="position:absolute;width:65722;height:4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xoezEAAAA3AAAAA8AAABkcnMvZG93bnJldi54bWxEj0FrwkAUhO+F/oflCb3VTUprSnQVFYT2&#10;aFTo8Zl9JsHdtyG7xvjvu4LgcZj5ZpjZYrBG9NT5xrGCdJyAIC6dbrhSsN9t3r9B+ICs0TgmBTfy&#10;sJi/vsww1+7KW+qLUIlYwj5HBXUIbS6lL2uy6MeuJY7eyXUWQ5RdJXWH11hujfxIkom02HBcqLGl&#10;dU3lubhYBZ+//SH9Wx1X5pRmWXYxt2VfNEq9jYblFESgITzDD/pHR27yBfcz8Qj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xoezEAAAA3AAAAA8AAAAAAAAAAAAAAAAA&#10;nwIAAGRycy9kb3ducmV2LnhtbFBLBQYAAAAABAAEAPcAAACQAwAAAAA=&#10;">
                  <v:imagedata r:id="rId240" o:title=""/>
                  <v:path arrowok="t"/>
                </v:shape>
                <v:rect id="Прямоугольник 466" o:spid="_x0000_s1028" style="position:absolute;left:35052;top:31432;width:28289;height:10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6zi8MA&#10;AADcAAAADwAAAGRycy9kb3ducmV2LnhtbESPQWvCQBSE7wX/w/IEb3WjSKrRVUSo1d6MitdH9pmE&#10;ZN+G7Nak/94VCj0OM/MNs9r0phYPal1pWcFkHIEgzqwuOVdwOX++z0E4j6yxtkwKfsnBZj14W2Gi&#10;bccneqQ+FwHCLkEFhfdNIqXLCjLoxrYhDt7dtgZ9kG0udYtdgJtaTqMolgZLDgsFNrQrKKvSH6Pg&#10;2E3r8pbj91dapdfKzvaTj4VRajTst0sQnnr/H/5rH7SCWRzD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6zi8MAAADcAAAADwAAAAAAAAAAAAAAAACYAgAAZHJzL2Rv&#10;d25yZXYueG1sUEsFBgAAAAAEAAQA9QAAAIgDAAAAAA==&#10;" filled="f" strokecolor="red" strokeweight="3pt"/>
                <w10:wrap type="topAndBottom"/>
              </v:group>
            </w:pict>
          </mc:Fallback>
        </mc:AlternateContent>
      </w:r>
      <w:r w:rsidR="00BF409C" w:rsidRPr="00BF409C">
        <w:rPr>
          <w:b/>
          <w:sz w:val="30"/>
          <w:szCs w:val="30"/>
        </w:rPr>
        <w:t>Копирование контрактов в базу Бюджета</w:t>
      </w:r>
      <w:r w:rsidR="00BF409C">
        <w:rPr>
          <w:b/>
          <w:sz w:val="30"/>
          <w:szCs w:val="30"/>
        </w:rPr>
        <w:t xml:space="preserve"> (</w:t>
      </w:r>
      <w:r w:rsidR="00BF409C" w:rsidRPr="00BF409C">
        <w:rPr>
          <w:b/>
          <w:color w:val="FF0000"/>
          <w:sz w:val="30"/>
          <w:szCs w:val="30"/>
        </w:rPr>
        <w:t>только для Казенных учреждений</w:t>
      </w:r>
      <w:r w:rsidR="00BF409C">
        <w:rPr>
          <w:b/>
          <w:sz w:val="30"/>
          <w:szCs w:val="30"/>
        </w:rPr>
        <w:t>)</w:t>
      </w:r>
      <w:bookmarkEnd w:id="60"/>
      <w:bookmarkEnd w:id="61"/>
    </w:p>
    <w:p w:rsidR="00BF409C" w:rsidRDefault="00BF409C" w:rsidP="00BF409C">
      <w:pPr>
        <w:pStyle w:val="a1"/>
        <w:numPr>
          <w:ilvl w:val="0"/>
          <w:numId w:val="0"/>
        </w:numPr>
        <w:ind w:left="675" w:hanging="675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4C9C8206" wp14:editId="2B34F9A5">
                <wp:simplePos x="0" y="0"/>
                <wp:positionH relativeFrom="column">
                  <wp:posOffset>-965835</wp:posOffset>
                </wp:positionH>
                <wp:positionV relativeFrom="paragraph">
                  <wp:posOffset>666750</wp:posOffset>
                </wp:positionV>
                <wp:extent cx="7353300" cy="2362200"/>
                <wp:effectExtent l="0" t="0" r="19050" b="0"/>
                <wp:wrapTopAndBottom/>
                <wp:docPr id="479" name="Группа 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0" cy="2362200"/>
                          <a:chOff x="0" y="0"/>
                          <a:chExt cx="7353300" cy="2362200"/>
                        </a:xfrm>
                      </wpg:grpSpPr>
                      <pic:pic xmlns:pic="http://schemas.openxmlformats.org/drawingml/2006/picture">
                        <pic:nvPicPr>
                          <pic:cNvPr id="468" name="Рисунок 468"/>
                          <pic:cNvPicPr>
                            <a:picLocks noChangeAspect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5675" cy="2362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76" name="Группа 476"/>
                        <wpg:cNvGrpSpPr/>
                        <wpg:grpSpPr>
                          <a:xfrm>
                            <a:off x="409575" y="1981200"/>
                            <a:ext cx="1479550" cy="276225"/>
                            <a:chOff x="0" y="0"/>
                            <a:chExt cx="1479550" cy="276225"/>
                          </a:xfrm>
                        </wpg:grpSpPr>
                        <wps:wsp>
                          <wps:cNvPr id="470" name="Прямоугольник 470"/>
                          <wps:cNvSpPr/>
                          <wps:spPr>
                            <a:xfrm>
                              <a:off x="0" y="28575"/>
                              <a:ext cx="1066800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3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6325" y="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BF409C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8" name="Группа 478"/>
                        <wpg:cNvGrpSpPr/>
                        <wpg:grpSpPr>
                          <a:xfrm>
                            <a:off x="3933825" y="371475"/>
                            <a:ext cx="514350" cy="416560"/>
                            <a:chOff x="0" y="0"/>
                            <a:chExt cx="514350" cy="416560"/>
                          </a:xfrm>
                        </wpg:grpSpPr>
                        <wps:wsp>
                          <wps:cNvPr id="472" name="Прямоугольник 472"/>
                          <wps:cNvSpPr/>
                          <wps:spPr>
                            <a:xfrm>
                              <a:off x="257175" y="0"/>
                              <a:ext cx="25717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4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42875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BF409C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77" name="Группа 477"/>
                        <wpg:cNvGrpSpPr/>
                        <wpg:grpSpPr>
                          <a:xfrm>
                            <a:off x="3086100" y="1419225"/>
                            <a:ext cx="4267200" cy="273685"/>
                            <a:chOff x="0" y="0"/>
                            <a:chExt cx="4267200" cy="273685"/>
                          </a:xfrm>
                        </wpg:grpSpPr>
                        <wps:wsp>
                          <wps:cNvPr id="471" name="Прямоугольник 471"/>
                          <wps:cNvSpPr/>
                          <wps:spPr>
                            <a:xfrm>
                              <a:off x="304800" y="9525"/>
                              <a:ext cx="3962400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5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BF409C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479" o:spid="_x0000_s1150" style="position:absolute;left:0;text-align:left;margin-left:-76.05pt;margin-top:52.5pt;width:579pt;height:186pt;z-index:252028928" coordsize="73533,23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">
                <v:shape id="Рисунок 468" o:spid="_x0000_s1151" type="#_x0000_t75" style="position:absolute;width:73056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XELAAAAA3AAAAA8AAABkcnMvZG93bnJldi54bWxET02LwjAQvQv+hzCCF1lTRcvSNYoIouDJ&#10;KngdmrHt2kxKE2v115uD4PHxvherzlSipcaVlhVMxhEI4szqknMF59P25xeE88gaK8uk4EkOVst+&#10;b4GJtg8+Upv6XIQQdgkqKLyvEyldVpBBN7Y1ceCutjHoA2xyqRt8hHBTyWkUxdJgyaGhwJo2BWW3&#10;9G4U7C6v3eYwl4c7Obe+ttvXKM3/lRoOuvUfCE+d/4o/7r1WMIvD2nAmHAG5f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4VcQsAAAADcAAAADwAAAAAAAAAAAAAAAACfAgAA&#10;ZHJzL2Rvd25yZXYueG1sUEsFBgAAAAAEAAQA9wAAAIwDAAAAAA==&#10;">
                  <v:imagedata r:id="rId242" o:title=""/>
                  <v:path arrowok="t"/>
                </v:shape>
                <v:group id="Группа 476" o:spid="_x0000_s1152" style="position:absolute;left:4095;top:19812;width:14796;height:2762" coordsize="14795,2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gl3Ss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t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CXdKxgAAANwA&#10;AAAPAAAAAAAAAAAAAAAAAKoCAABkcnMvZG93bnJldi54bWxQSwUGAAAAAAQABAD6AAAAnQMAAAAA&#10;">
                  <v:rect id="Прямоугольник 470" o:spid="_x0000_s1153" style="position:absolute;top:285;width:10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IYucEA&#10;AADcAAAADwAAAGRycy9kb3ducmV2LnhtbERPTWvCQBC9F/wPywje6kYRU9NsRARr7a1ppdchOyYh&#10;2dmQ3Sbpv3cPQo+P953uJ9OKgXpXW1awWkYgiAuray4VfH+dnl9AOI+ssbVMCv7IwT6bPaWYaDvy&#10;Jw25L0UIYZeggsr7LpHSFRUZdEvbEQfuZnuDPsC+lLrHMYSbVq6jaCsN1hwaKuzoWFHR5L9GwWVc&#10;t/VPiR/nvMmvjd28reKdUWoxnw6vIDxN/l/8cL9rBZs4zA9nwhG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yGLnBAAAA3AAAAA8AAAAAAAAAAAAAAAAAmAIAAGRycy9kb3du&#10;cmV2LnhtbFBLBQYAAAAABAAEAPUAAACGAwAAAAA=&#10;" filled="f" strokecolor="red" strokeweight="3pt"/>
                  <v:shape id="_x0000_s1154" type="#_x0000_t202" style="position:absolute;left:10763;width:403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Rbs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E7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qUW7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BF409C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478" o:spid="_x0000_s1155" style="position:absolute;left:39338;top:3714;width:5143;height:4166" coordsize="514350,4165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pGo8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W0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DaRqPCAAAA3AAAAA8A&#10;AAAAAAAAAAAAAAAAqgIAAGRycy9kb3ducmV2LnhtbFBLBQYAAAAABAAEAPoAAACZAwAAAAA=&#10;">
                  <v:rect id="Прямоугольник 472" o:spid="_x0000_s1156" style="position:absolute;left:257175;width:257175;height:24765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wjVcQA&#10;AADcAAAADwAAAGRycy9kb3ducmV2LnhtbESPT2vCQBTE70K/w/IK3pqNQdSmrlIK/mlvxorXR/Y1&#10;Ccm+DdnVxG/fFQSPw8z8hlmuB9OIK3WusqxgEsUgiHOrKy4U/B43bwsQziNrbCyTghs5WK9eRktM&#10;te35QNfMFyJA2KWooPS+TaV0eUkGXWRb4uD92c6gD7IrpO6wD3DTyCSOZ9JgxWGhxJa+Ssrr7GIU&#10;fPdJU50L/NlldXaq7XQ7mb8bpcavw+cHCE+Df4Yf7b1WMJ0ncD8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sI1XEAAAA3AAAAA8AAAAAAAAAAAAAAAAAmAIAAGRycy9k&#10;b3ducmV2LnhtbFBLBQYAAAAABAAEAPUAAACJAwAAAAA=&#10;" filled="f" strokecolor="red" strokeweight="3pt"/>
                  <v:shape id="_x0000_s1157" type="#_x0000_t202" style="position:absolute;top:142875;width:403225;height:2736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BF409C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v:group id="Группа 477" o:spid="_x0000_s1158" style="position:absolute;left:30861;top:14192;width:42672;height:2737" coordsize="42672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UXS0cYAAADcAAAADwAAAGRycy9kb3ducmV2LnhtbESPQWvCQBSE74L/YXlC&#10;b3UTa2uJWUVEpQcpVAvF2yP7TEKyb0N2TeK/7xYKHoeZ+YZJ14OpRUetKy0riKcRCOLM6pJzBd/n&#10;/fM7COeRNdaWScGdHKxX41GKibY9f1F38rkIEHYJKii8bxIpXVaQQTe1DXHwrrY16INsc6lb7APc&#10;1HIWRW/SYMlhocCGtgVl1elmFBx67Dcv8a47Vtft/XJ+/fw5xqTU02TYLEF4Gvwj/N/+0Armi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RdLRxgAAANwA&#10;AAAPAAAAAAAAAAAAAAAAAKoCAABkcnMvZG93bnJldi54bWxQSwUGAAAAAAQABAD6AAAAnQMAAAAA&#10;">
                  <v:rect id="Прямоугольник 471" o:spid="_x0000_s1159" style="position:absolute;left:3048;top:95;width:39624;height:2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69IsQA&#10;AADcAAAADwAAAGRycy9kb3ducmV2LnhtbESPT2vCQBTE70K/w/IK3ppNRNSmrlIK/mlvxorXR/Y1&#10;Ccm+DdnVxG/fFQSPw8z8hlmuB9OIK3WusqwgiWIQxLnVFRcKfo+btwUI55E1NpZJwY0crFcvoyWm&#10;2vZ8oGvmCxEg7FJUUHrfplK6vCSDLrItcfD+bGfQB9kVUnfYB7hp5CSOZ9JgxWGhxJa+Ssrr7GIU&#10;fPeTpjoX+LPL6uxU2+k2mb8bpcavw+cHCE+Df4Yf7b1WMJ0ncD8Tjo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+vSLEAAAA3AAAAA8AAAAAAAAAAAAAAAAAmAIAAGRycy9k&#10;b3ducmV2LnhtbFBLBQYAAAAABAAEAPUAAACJAwAAAAA=&#10;" filled="f" strokecolor="red" strokeweight="3pt"/>
                  <v:shape id="_x0000_s1160" type="#_x0000_t202" style="position:absolute;width:403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BF409C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  <w:r>
        <w:t xml:space="preserve">Для копирования опубликованного контракта из статуса </w:t>
      </w:r>
      <w:r w:rsidRPr="00BF409C">
        <w:rPr>
          <w:b/>
        </w:rPr>
        <w:t>«Зарегистрировано»</w:t>
      </w:r>
      <w:r>
        <w:t xml:space="preserve"> необходимо, выбрать контракт и нажать на кнопку </w:t>
      </w:r>
      <w:r w:rsidRPr="00BF409C">
        <w:rPr>
          <w:b/>
        </w:rPr>
        <w:t>«Передать контракт в базу бюджета»</w:t>
      </w:r>
      <w:r w:rsidRPr="00BF409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A5A0423" wp14:editId="5A5D7A58">
            <wp:extent cx="247650" cy="257175"/>
            <wp:effectExtent l="0" t="0" r="0" b="9525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4A3" w:rsidRDefault="00FE74A3" w:rsidP="00FE74A3">
      <w:pPr>
        <w:pStyle w:val="a1"/>
        <w:numPr>
          <w:ilvl w:val="0"/>
          <w:numId w:val="0"/>
        </w:numPr>
        <w:ind w:left="907"/>
        <w:outlineLvl w:val="1"/>
        <w:rPr>
          <w:b/>
          <w:sz w:val="30"/>
          <w:szCs w:val="30"/>
        </w:rPr>
      </w:pPr>
    </w:p>
    <w:p w:rsidR="001A774F" w:rsidRPr="001A774F" w:rsidRDefault="00C4681A" w:rsidP="001A774F">
      <w:pPr>
        <w:pStyle w:val="af3"/>
        <w:numPr>
          <w:ilvl w:val="2"/>
          <w:numId w:val="11"/>
        </w:numPr>
        <w:suppressAutoHyphens w:val="0"/>
        <w:spacing w:after="200" w:line="276" w:lineRule="auto"/>
        <w:jc w:val="left"/>
        <w:rPr>
          <w:b/>
          <w:sz w:val="30"/>
          <w:szCs w:val="30"/>
        </w:rPr>
      </w:pPr>
      <w:r w:rsidRPr="001A774F">
        <w:rPr>
          <w:b/>
          <w:sz w:val="30"/>
          <w:szCs w:val="30"/>
        </w:rPr>
        <w:br w:type="page"/>
      </w:r>
      <w:r w:rsidR="001A774F" w:rsidRPr="001A774F">
        <w:rPr>
          <w:b/>
          <w:sz w:val="30"/>
          <w:szCs w:val="30"/>
        </w:rPr>
        <w:lastRenderedPageBreak/>
        <w:t>Внесение изменений в контракт</w:t>
      </w:r>
    </w:p>
    <w:p w:rsidR="001A774F" w:rsidRDefault="001A774F" w:rsidP="001A774F">
      <w:pPr>
        <w:pStyle w:val="a1"/>
        <w:numPr>
          <w:ilvl w:val="0"/>
          <w:numId w:val="0"/>
        </w:numPr>
        <w:ind w:firstLine="709"/>
        <w:jc w:val="both"/>
      </w:pPr>
      <w:r>
        <w:t xml:space="preserve">При необходимости можно внести изменения сведений о контракте (проекта документа контракта), отправленных на размещение </w:t>
      </w:r>
      <w:r w:rsidR="004F0372">
        <w:t>в</w:t>
      </w:r>
      <w:r>
        <w:t xml:space="preserve"> </w:t>
      </w:r>
      <w:r w:rsidR="004F0372">
        <w:t>ЕИС</w:t>
      </w:r>
      <w:r>
        <w:t xml:space="preserve">. Для этого, требуется перейти в фильтр </w:t>
      </w:r>
      <w:r>
        <w:rPr>
          <w:b/>
        </w:rPr>
        <w:t xml:space="preserve">«Принят </w:t>
      </w:r>
      <w:r w:rsidR="004F0372">
        <w:rPr>
          <w:b/>
        </w:rPr>
        <w:t>в</w:t>
      </w:r>
      <w:r>
        <w:rPr>
          <w:b/>
        </w:rPr>
        <w:t xml:space="preserve"> </w:t>
      </w:r>
      <w:r w:rsidR="004F0372">
        <w:rPr>
          <w:b/>
        </w:rPr>
        <w:t>ЕИС</w:t>
      </w:r>
      <w:r>
        <w:rPr>
          <w:b/>
        </w:rPr>
        <w:t>»</w:t>
      </w:r>
      <w:r>
        <w:t xml:space="preserve"> списка документов </w:t>
      </w:r>
      <w:r>
        <w:rPr>
          <w:b/>
        </w:rPr>
        <w:t>«Контракт»,</w:t>
      </w:r>
      <w:r>
        <w:t xml:space="preserve"> выбрать требуемый документ, и открыть его на редактирование</w:t>
      </w:r>
      <w:r>
        <w:rPr>
          <w:b/>
        </w:rPr>
        <w:t>.</w:t>
      </w:r>
      <w:r>
        <w:t xml:space="preserve"> При этом следует учитывать, что в личном кабинете </w:t>
      </w:r>
      <w:r w:rsidR="004F0372">
        <w:t>в ЕИС</w:t>
      </w:r>
      <w:r>
        <w:t xml:space="preserve"> документ еще не был зарегистрирован и находится на стадии проектирования. Исправленный документ отправляется </w:t>
      </w:r>
      <w:r w:rsidR="004F0372">
        <w:t>в ЕИС</w:t>
      </w:r>
      <w:r>
        <w:t xml:space="preserve"> по кнопке [</w:t>
      </w:r>
      <w:r>
        <w:rPr>
          <w:b/>
        </w:rPr>
        <w:t xml:space="preserve">Отправить изменения документа </w:t>
      </w:r>
      <w:r w:rsidR="004F0372">
        <w:rPr>
          <w:b/>
        </w:rPr>
        <w:t>в ЕИС</w:t>
      </w:r>
      <w:r>
        <w:t xml:space="preserve">] </w:t>
      </w:r>
    </w:p>
    <w:p w:rsidR="001A774F" w:rsidRDefault="004F0372" w:rsidP="001A774F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2137472" behindDoc="0" locked="0" layoutInCell="1" allowOverlap="1" wp14:anchorId="54F422D7" wp14:editId="34E982A6">
            <wp:simplePos x="0" y="0"/>
            <wp:positionH relativeFrom="column">
              <wp:posOffset>32385</wp:posOffset>
            </wp:positionH>
            <wp:positionV relativeFrom="paragraph">
              <wp:posOffset>189230</wp:posOffset>
            </wp:positionV>
            <wp:extent cx="6296025" cy="2867025"/>
            <wp:effectExtent l="0" t="0" r="9525" b="9525"/>
            <wp:wrapTopAndBottom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74F" w:rsidRDefault="001A774F" w:rsidP="001A774F">
      <w:pPr>
        <w:pStyle w:val="a1"/>
        <w:numPr>
          <w:ilvl w:val="0"/>
          <w:numId w:val="0"/>
        </w:numPr>
        <w:ind w:firstLine="709"/>
        <w:jc w:val="both"/>
      </w:pPr>
    </w:p>
    <w:p w:rsidR="001A774F" w:rsidRPr="001A774F" w:rsidRDefault="001A774F" w:rsidP="001A774F">
      <w:pPr>
        <w:pStyle w:val="a1"/>
        <w:numPr>
          <w:ilvl w:val="0"/>
          <w:numId w:val="0"/>
        </w:numPr>
        <w:ind w:firstLine="709"/>
        <w:jc w:val="center"/>
        <w:rPr>
          <w:b/>
          <w:sz w:val="20"/>
          <w:szCs w:val="20"/>
        </w:rPr>
      </w:pPr>
      <w:r w:rsidRPr="001A774F">
        <w:rPr>
          <w:b/>
          <w:sz w:val="20"/>
          <w:szCs w:val="20"/>
        </w:rPr>
        <w:t xml:space="preserve">Отправка исправленного контракта </w:t>
      </w:r>
      <w:r w:rsidR="006A73B0">
        <w:rPr>
          <w:b/>
          <w:sz w:val="20"/>
          <w:szCs w:val="20"/>
        </w:rPr>
        <w:t>в</w:t>
      </w:r>
      <w:r w:rsidRPr="001A774F">
        <w:rPr>
          <w:b/>
          <w:sz w:val="20"/>
          <w:szCs w:val="20"/>
        </w:rPr>
        <w:t xml:space="preserve"> </w:t>
      </w:r>
      <w:r w:rsidR="006A73B0">
        <w:rPr>
          <w:b/>
          <w:sz w:val="20"/>
          <w:szCs w:val="20"/>
        </w:rPr>
        <w:t>ЕИС</w:t>
      </w:r>
    </w:p>
    <w:p w:rsidR="001A774F" w:rsidRPr="001A774F" w:rsidRDefault="001A774F" w:rsidP="001A774F">
      <w:pPr>
        <w:pStyle w:val="a1"/>
        <w:numPr>
          <w:ilvl w:val="0"/>
          <w:numId w:val="0"/>
        </w:numPr>
        <w:ind w:firstLine="709"/>
        <w:jc w:val="both"/>
        <w:rPr>
          <w:b/>
        </w:rPr>
      </w:pPr>
    </w:p>
    <w:p w:rsidR="001A774F" w:rsidRDefault="001A774F" w:rsidP="001A774F">
      <w:pPr>
        <w:pStyle w:val="a1"/>
        <w:numPr>
          <w:ilvl w:val="0"/>
          <w:numId w:val="0"/>
        </w:numPr>
        <w:ind w:firstLine="709"/>
        <w:jc w:val="both"/>
      </w:pPr>
      <w:r>
        <w:t>Если же ошибка в отправленном контракте была обнаружена только после публикации документа, то следует дождаться следующего дня, чтобы можно было сформировать изменение к контракту из фильтра «</w:t>
      </w:r>
      <w:r>
        <w:rPr>
          <w:b/>
        </w:rPr>
        <w:t>Зарегистрировано</w:t>
      </w:r>
      <w:r>
        <w:t xml:space="preserve">» и отправить изменение </w:t>
      </w:r>
      <w:r w:rsidR="004F0372">
        <w:t>в</w:t>
      </w:r>
      <w:r>
        <w:t xml:space="preserve"> </w:t>
      </w:r>
      <w:r w:rsidR="004F0372">
        <w:t>ЕИС</w:t>
      </w:r>
      <w:r>
        <w:t xml:space="preserve"> для регистрации изменений. </w:t>
      </w:r>
    </w:p>
    <w:p w:rsidR="001A774F" w:rsidRDefault="00E53D85" w:rsidP="001A774F">
      <w:pPr>
        <w:pStyle w:val="a1"/>
        <w:numPr>
          <w:ilvl w:val="0"/>
          <w:numId w:val="0"/>
        </w:numPr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2140544" behindDoc="0" locked="0" layoutInCell="1" allowOverlap="1" wp14:anchorId="2D847D55" wp14:editId="4EC8FF91">
            <wp:simplePos x="0" y="0"/>
            <wp:positionH relativeFrom="column">
              <wp:posOffset>1124585</wp:posOffset>
            </wp:positionH>
            <wp:positionV relativeFrom="paragraph">
              <wp:posOffset>1177290</wp:posOffset>
            </wp:positionV>
            <wp:extent cx="4020185" cy="1734185"/>
            <wp:effectExtent l="0" t="0" r="0" b="0"/>
            <wp:wrapTopAndBottom/>
            <wp:docPr id="604" name="Рисунок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1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74F">
        <w:t xml:space="preserve">В случае необходимости внесения изменений в зарегистрированный </w:t>
      </w:r>
      <w:r w:rsidR="004F0372">
        <w:t>в</w:t>
      </w:r>
      <w:r w:rsidR="001A774F">
        <w:t xml:space="preserve"> </w:t>
      </w:r>
      <w:r w:rsidR="004F0372">
        <w:t>ЕИС</w:t>
      </w:r>
      <w:r w:rsidR="001A774F">
        <w:t xml:space="preserve"> первичный контракт в день его регистрации, необходимо обратиться к администраторам Системы </w:t>
      </w:r>
      <w:r w:rsidR="001A774F">
        <w:rPr>
          <w:lang w:val="en-US"/>
        </w:rPr>
        <w:t>WEB</w:t>
      </w:r>
      <w:r w:rsidR="001A774F">
        <w:t>-Торги-КС Вашего региона и предоставив им данным реестрового номера и даты публикации контракта попросить их в ручном режиме перевести контракт в зарегистрированное состояние, не дожидаясь следующего дня. После этого сможете сформировать изменение контракта и</w:t>
      </w:r>
      <w:r>
        <w:t>з зарегистрированного состояния</w:t>
      </w:r>
      <w:r w:rsidR="001A774F">
        <w:t>.</w:t>
      </w:r>
      <w:r w:rsidR="001A774F" w:rsidRPr="001A774F">
        <w:rPr>
          <w:noProof/>
          <w:lang w:eastAsia="ru-RU"/>
        </w:rPr>
        <w:t xml:space="preserve"> </w:t>
      </w:r>
    </w:p>
    <w:p w:rsidR="001A774F" w:rsidRDefault="001A774F" w:rsidP="001A774F">
      <w:pPr>
        <w:pStyle w:val="a1"/>
        <w:numPr>
          <w:ilvl w:val="0"/>
          <w:numId w:val="0"/>
        </w:numPr>
        <w:ind w:firstLine="709"/>
        <w:jc w:val="both"/>
      </w:pPr>
    </w:p>
    <w:p w:rsidR="001A774F" w:rsidRPr="001A774F" w:rsidRDefault="001A774F" w:rsidP="001A774F">
      <w:pPr>
        <w:pStyle w:val="a1"/>
        <w:numPr>
          <w:ilvl w:val="0"/>
          <w:numId w:val="0"/>
        </w:numPr>
        <w:ind w:firstLine="709"/>
        <w:jc w:val="center"/>
        <w:rPr>
          <w:b/>
          <w:sz w:val="20"/>
          <w:szCs w:val="20"/>
        </w:rPr>
      </w:pPr>
      <w:r w:rsidRPr="001A774F">
        <w:rPr>
          <w:b/>
          <w:sz w:val="20"/>
          <w:szCs w:val="20"/>
        </w:rPr>
        <w:t>Формирование изменения к контракту</w:t>
      </w:r>
    </w:p>
    <w:p w:rsidR="001A774F" w:rsidRPr="001A774F" w:rsidRDefault="001A774F" w:rsidP="001A774F">
      <w:pPr>
        <w:pStyle w:val="a1"/>
        <w:numPr>
          <w:ilvl w:val="0"/>
          <w:numId w:val="0"/>
        </w:numPr>
        <w:ind w:firstLine="709"/>
      </w:pPr>
      <w:r w:rsidRPr="001A774F">
        <w:tab/>
      </w:r>
      <w:r w:rsidRPr="001A774F">
        <w:br w:type="page"/>
      </w:r>
    </w:p>
    <w:p w:rsidR="00C4681A" w:rsidRDefault="00C4681A">
      <w:pPr>
        <w:suppressAutoHyphens w:val="0"/>
        <w:spacing w:after="200" w:line="276" w:lineRule="auto"/>
        <w:jc w:val="left"/>
        <w:rPr>
          <w:b/>
          <w:sz w:val="30"/>
          <w:szCs w:val="30"/>
        </w:rPr>
      </w:pPr>
    </w:p>
    <w:p w:rsidR="00BF409C" w:rsidRDefault="00BF409C" w:rsidP="00C4681A">
      <w:pPr>
        <w:pStyle w:val="a1"/>
        <w:numPr>
          <w:ilvl w:val="1"/>
          <w:numId w:val="11"/>
        </w:numPr>
        <w:outlineLvl w:val="1"/>
        <w:rPr>
          <w:b/>
          <w:sz w:val="30"/>
          <w:szCs w:val="30"/>
        </w:rPr>
      </w:pPr>
      <w:bookmarkStart w:id="62" w:name="_Toc475433886"/>
      <w:r w:rsidRPr="00BF409C">
        <w:rPr>
          <w:b/>
          <w:sz w:val="30"/>
          <w:szCs w:val="30"/>
        </w:rPr>
        <w:t>Исполнение контрактов</w:t>
      </w:r>
      <w:bookmarkEnd w:id="62"/>
    </w:p>
    <w:p w:rsidR="005E58F6" w:rsidRDefault="005E58F6" w:rsidP="005E58F6">
      <w:pPr>
        <w:pStyle w:val="a1"/>
        <w:numPr>
          <w:ilvl w:val="2"/>
          <w:numId w:val="11"/>
        </w:numPr>
        <w:outlineLvl w:val="2"/>
        <w:rPr>
          <w:b/>
          <w:sz w:val="30"/>
          <w:szCs w:val="30"/>
        </w:rPr>
      </w:pPr>
      <w:bookmarkStart w:id="63" w:name="_Toc475433887"/>
      <w:r>
        <w:rPr>
          <w:b/>
          <w:sz w:val="30"/>
          <w:szCs w:val="30"/>
        </w:rPr>
        <w:t>Создание и публикация исполнений контрактов</w:t>
      </w:r>
      <w:bookmarkEnd w:id="63"/>
    </w:p>
    <w:p w:rsidR="00C4681A" w:rsidRDefault="00C4681A" w:rsidP="00C4681A">
      <w:pPr>
        <w:pStyle w:val="a1"/>
        <w:numPr>
          <w:ilvl w:val="0"/>
          <w:numId w:val="0"/>
        </w:numPr>
        <w:ind w:left="675" w:hanging="675"/>
      </w:pPr>
    </w:p>
    <w:p w:rsidR="00C4681A" w:rsidRDefault="00C4681A" w:rsidP="00C4681A">
      <w:pPr>
        <w:pStyle w:val="a1"/>
        <w:numPr>
          <w:ilvl w:val="0"/>
          <w:numId w:val="0"/>
        </w:numPr>
        <w:ind w:firstLine="709"/>
        <w:rPr>
          <w:b/>
        </w:rPr>
      </w:pPr>
      <w:r>
        <w:t xml:space="preserve">Для того чтобы создать исполнение по контракту необходимо нажать на кнопку </w:t>
      </w:r>
      <w:r w:rsidRPr="00C4681A">
        <w:rPr>
          <w:b/>
        </w:rPr>
        <w:t>«Создать»</w:t>
      </w:r>
      <w:r>
        <w:rPr>
          <w:b/>
        </w:rPr>
        <w:t xml:space="preserve"> </w:t>
      </w:r>
      <w:r>
        <w:t xml:space="preserve"> и выбрать пункт </w:t>
      </w:r>
      <w:r w:rsidRPr="00C4681A">
        <w:rPr>
          <w:b/>
        </w:rPr>
        <w:t xml:space="preserve">«Информация об исполнении (о расторжении) контракта с 01.01.2015» </w:t>
      </w:r>
      <w:r>
        <w:t xml:space="preserve">в состоянии </w:t>
      </w:r>
      <w:r w:rsidRPr="00C4681A">
        <w:rPr>
          <w:b/>
        </w:rPr>
        <w:t>«Исполнение контракта»</w:t>
      </w:r>
      <w:r>
        <w:t xml:space="preserve"> - </w:t>
      </w:r>
      <w:r w:rsidRPr="00C4681A">
        <w:rPr>
          <w:b/>
        </w:rPr>
        <w:t>«Создание нового»</w:t>
      </w:r>
      <w:r>
        <w:rPr>
          <w:b/>
        </w:rPr>
        <w:t xml:space="preserve">. </w:t>
      </w:r>
    </w:p>
    <w:p w:rsidR="00C4681A" w:rsidRPr="00C4681A" w:rsidRDefault="00EB6DC8" w:rsidP="00C4681A">
      <w:pPr>
        <w:pStyle w:val="a1"/>
        <w:numPr>
          <w:ilvl w:val="0"/>
          <w:numId w:val="0"/>
        </w:numPr>
        <w:ind w:firstLine="709"/>
        <w:rPr>
          <w:b/>
        </w:rPr>
      </w:pPr>
      <w:r>
        <w:rPr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16A1DA34" wp14:editId="5A3CBC94">
                <wp:simplePos x="0" y="0"/>
                <wp:positionH relativeFrom="column">
                  <wp:posOffset>-861060</wp:posOffset>
                </wp:positionH>
                <wp:positionV relativeFrom="paragraph">
                  <wp:posOffset>3810</wp:posOffset>
                </wp:positionV>
                <wp:extent cx="7172325" cy="2447925"/>
                <wp:effectExtent l="0" t="0" r="9525" b="9525"/>
                <wp:wrapTopAndBottom/>
                <wp:docPr id="492" name="Группа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2447925"/>
                          <a:chOff x="0" y="0"/>
                          <a:chExt cx="7172325" cy="2447925"/>
                        </a:xfrm>
                      </wpg:grpSpPr>
                      <wpg:grpSp>
                        <wpg:cNvPr id="489" name="Группа 489"/>
                        <wpg:cNvGrpSpPr/>
                        <wpg:grpSpPr>
                          <a:xfrm>
                            <a:off x="0" y="0"/>
                            <a:ext cx="7172325" cy="2447925"/>
                            <a:chOff x="0" y="0"/>
                            <a:chExt cx="7172325" cy="2447925"/>
                          </a:xfrm>
                        </wpg:grpSpPr>
                        <pic:pic xmlns:pic="http://schemas.openxmlformats.org/drawingml/2006/picture">
                          <pic:nvPicPr>
                            <pic:cNvPr id="482" name="Рисунок 4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72325" cy="24479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84" name="Прямоугольник 484"/>
                          <wps:cNvSpPr/>
                          <wps:spPr>
                            <a:xfrm>
                              <a:off x="314325" y="1809750"/>
                              <a:ext cx="1152525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6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57325" y="177165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C4681A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91" name="Группа 491"/>
                        <wpg:cNvGrpSpPr/>
                        <wpg:grpSpPr>
                          <a:xfrm>
                            <a:off x="2962275" y="323850"/>
                            <a:ext cx="647700" cy="273685"/>
                            <a:chOff x="0" y="0"/>
                            <a:chExt cx="647700" cy="273685"/>
                          </a:xfrm>
                        </wpg:grpSpPr>
                        <wps:wsp>
                          <wps:cNvPr id="483" name="Прямоугольник 483"/>
                          <wps:cNvSpPr/>
                          <wps:spPr>
                            <a:xfrm>
                              <a:off x="342900" y="19050"/>
                              <a:ext cx="304800" cy="247650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7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C4681A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490" name="Группа 490"/>
                        <wpg:cNvGrpSpPr/>
                        <wpg:grpSpPr>
                          <a:xfrm>
                            <a:off x="2952750" y="561975"/>
                            <a:ext cx="3695700" cy="273685"/>
                            <a:chOff x="0" y="0"/>
                            <a:chExt cx="3695700" cy="273685"/>
                          </a:xfrm>
                        </wpg:grpSpPr>
                        <wps:wsp>
                          <wps:cNvPr id="485" name="Прямоугольник 485"/>
                          <wps:cNvSpPr/>
                          <wps:spPr>
                            <a:xfrm>
                              <a:off x="352425" y="38100"/>
                              <a:ext cx="3343275" cy="180975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8" name="Надпись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03225" cy="2736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96B0B" w:rsidRPr="00F611B1" w:rsidRDefault="00B96B0B" w:rsidP="00C4681A">
                                <w:pP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FF0000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492" o:spid="_x0000_s1161" style="position:absolute;left:0;text-align:left;margin-left:-67.8pt;margin-top:.3pt;width:564.75pt;height:192.75pt;z-index:252042240;mso-height-relative:margin" coordsize="71723,24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">
                <v:group id="Группа 489" o:spid="_x0000_s1162" style="position:absolute;width:71723;height:24479" coordsize="71723,244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<v:shape id="Рисунок 482" o:spid="_x0000_s1163" type="#_x0000_t75" style="position:absolute;width:71723;height:24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2k8HEAAAA3AAAAA8AAABkcnMvZG93bnJldi54bWxEj0FLw0AUhO+C/2F5gje7sRWJabdFCwWl&#10;XqxCr4/sM4lm34bd1zT5991CocdhZr5hFqvBtaqnEBvPBh4nGSji0tuGKwM/35uHHFQUZIutZzIw&#10;UoTV8vZmgYX1R/6ifieVShCOBRqoRbpC61jW5DBOfEecvF8fHEqSodI24DHBXaunWfasHTacFmrs&#10;aF1T+b87OAMvoXvryxg+P/76UWK+3Y+tzIy5vxte56CEBrmGL+13a+Apn8L5TDoCenk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2k8HEAAAA3AAAAA8AAAAAAAAAAAAAAAAA&#10;nwIAAGRycy9kb3ducmV2LnhtbFBLBQYAAAAABAAEAPcAAACQAwAAAAA=&#10;">
                    <v:imagedata r:id="rId247" o:title=""/>
                    <v:path arrowok="t"/>
                  </v:shape>
                  <v:rect id="Прямоугольник 484" o:spid="_x0000_s1164" style="position:absolute;left:3143;top:18097;width:11525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uncMA&#10;AADcAAAADwAAAGRycy9kb3ducmV2LnhtbESPQWvCQBSE7wX/w/IEb3WjhFajq4hQW3szKl4f2WcS&#10;kn0bsluT/ntXEDwOM/MNs1z3phY3al1pWcFkHIEgzqwuOVdwOn69z0A4j6yxtkwK/snBejV4W2Ki&#10;bccHuqU+FwHCLkEFhfdNIqXLCjLoxrYhDt7VtgZ9kG0udYtdgJtaTqPoQxosOSwU2NC2oKxK/4yC&#10;fTety0uOv99plZ4rG+8mn3Oj1GjYbxYgPPX+FX62f7SCeBbD40w4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uncMAAADcAAAADwAAAAAAAAAAAAAAAACYAgAAZHJzL2Rv&#10;d25yZXYueG1sUEsFBgAAAAAEAAQA9QAAAIgDAAAAAA==&#10;" filled="f" strokecolor="red" strokeweight="3pt"/>
                  <v:shape id="_x0000_s1165" type="#_x0000_t202" style="position:absolute;left:14573;top:17716;width:4032;height:2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C0cQA&#10;AADcAAAADwAAAGRycy9kb3ducmV2LnhtbESPQWvCQBSE70L/w/IKveluiw2augliKfSkGFuht0f2&#10;mYRm34bs1sR/3xUEj8PMfMOs8tG24ky9bxxreJ4pEMSlMw1XGr4OH9MFCB+QDbaOScOFPOTZw2SF&#10;qXED7+lchEpECPsUNdQhdKmUvqzJop+5jjh6J9dbDFH2lTQ9DhFuW/miVCItNhwXauxoU1P5W/xZ&#10;Dd/b089xrnbVu33tBjcqyXYptX56HNdvIAKN4R6+tT+NhvkigeuZe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IgtHEAAAA3AAAAA8AAAAAAAAAAAAAAAAAmAIAAGRycy9k&#10;b3ducmV2LnhtbFBLBQYAAAAABAAEAPUAAACJAwAAAAA=&#10;" filled="f" stroked="f">
                    <v:textbox>
                      <w:txbxContent>
                        <w:p w:rsidR="00B96B0B" w:rsidRPr="00F611B1" w:rsidRDefault="00B96B0B" w:rsidP="00C4681A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491" o:spid="_x0000_s1166" style="position:absolute;left:29622;top:3238;width:6477;height:2737" coordsize="6477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7AnExgAAANwA&#10;AAAPAAAAAAAAAAAAAAAAAKoCAABkcnMvZG93bnJldi54bWxQSwUGAAAAAAQABAD6AAAAnQMAAAAA&#10;">
                  <v:rect id="Прямоугольник 483" o:spid="_x0000_s1167" style="position:absolute;left:3429;top:190;width:304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X26cUA&#10;AADcAAAADwAAAGRycy9kb3ducmV2LnhtbESPQWvCQBSE70L/w/IKvdVNrNiYuhER2qo3U8XrI/ua&#10;hGTfhuzWpP++KxQ8DjPzDbNaj6YVV+pdbVlBPI1AEBdW11wqOH29PycgnEfW2FomBb/kYJ09TFaY&#10;ajvwka65L0WAsEtRQeV9l0rpiooMuqntiIP3bXuDPsi+lLrHIcBNK2dRtJAGaw4LFXa0raho8h+j&#10;YD/M2vpS4uEzb/JzY+cf8evSKPX0OG7eQHga/T38395pBfPkBW5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NfbpxQAAANwAAAAPAAAAAAAAAAAAAAAAAJgCAABkcnMv&#10;ZG93bnJldi54bWxQSwUGAAAAAAQABAD1AAAAigMAAAAA&#10;" filled="f" strokecolor="red" strokeweight="3pt"/>
                  <v:shape id="_x0000_s1168" type="#_x0000_t202" style="position:absolute;width:403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  <v:textbox>
                      <w:txbxContent>
                        <w:p w:rsidR="00B96B0B" w:rsidRPr="00F611B1" w:rsidRDefault="00B96B0B" w:rsidP="00C4681A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group id="Группа 490" o:spid="_x0000_s1169" style="position:absolute;left:29527;top:5619;width:36957;height:2737" coordsize="36957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rect id="Прямоугольник 485" o:spid="_x0000_s1170" style="position:absolute;left:3524;top:381;width:33433;height:180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DLBsUA&#10;AADcAAAADwAAAGRycy9kb3ducmV2LnhtbESPQWvCQBSE70L/w/IKvekmojambkSE1tpbU8XrI/ua&#10;hGTfhuzWpP++WxA8DjPzDbPZjqYVV+pdbVlBPItAEBdW11wqOH29ThMQziNrbC2Tgl9ysM0eJhtM&#10;tR34k665L0WAsEtRQeV9l0rpiooMupntiIP3bXuDPsi+lLrHIcBNK+dRtJIGaw4LFXa0r6ho8h+j&#10;4DjM2/pS4schb/JzYxdv8fPaKPX0OO5eQHga/T18a79rBYtkCf9nw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MsGxQAAANwAAAAPAAAAAAAAAAAAAAAAAJgCAABkcnMv&#10;ZG93bnJldi54bWxQSwUGAAAAAAQABAD1AAAAigMAAAAA&#10;" filled="f" strokecolor="red" strokeweight="3pt"/>
                  <v:shape id="_x0000_s1171" type="#_x0000_t202" style="position:absolute;width:4032;height:27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zOM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a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bszjBAAAA3AAAAA8AAAAAAAAAAAAAAAAAmAIAAGRycy9kb3du&#10;cmV2LnhtbFBLBQYAAAAABAAEAPUAAACGAwAAAAA=&#10;" filled="f" stroked="f">
                    <v:textbox>
                      <w:txbxContent>
                        <w:p w:rsidR="00B96B0B" w:rsidRPr="00F611B1" w:rsidRDefault="00B96B0B" w:rsidP="00C4681A">
                          <w:pP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FF0000"/>
                              <w:sz w:val="28"/>
                              <w:szCs w:val="28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topAndBottom"/>
              </v:group>
            </w:pict>
          </mc:Fallback>
        </mc:AlternateContent>
      </w:r>
    </w:p>
    <w:p w:rsidR="00FE74A3" w:rsidRDefault="00EB6DC8" w:rsidP="00C4681A">
      <w:pPr>
        <w:pStyle w:val="a1"/>
        <w:numPr>
          <w:ilvl w:val="0"/>
          <w:numId w:val="0"/>
        </w:numPr>
        <w:ind w:firstLine="709"/>
      </w:pPr>
      <w:r>
        <w:t>После нажатия кнопки создания, откроется форма для редактирования исполнения, где необходимо будет заполнить соответствующие поля, и прикрепить документы.</w:t>
      </w:r>
    </w:p>
    <w:p w:rsidR="00EC7BC9" w:rsidRDefault="00EC7BC9" w:rsidP="00EC7BC9">
      <w:pPr>
        <w:pStyle w:val="a6"/>
      </w:pPr>
      <w:r>
        <w:rPr>
          <w:noProof/>
          <w:lang w:eastAsia="ru-RU"/>
        </w:rPr>
        <w:drawing>
          <wp:anchor distT="0" distB="0" distL="114300" distR="114300" simplePos="0" relativeHeight="252043264" behindDoc="0" locked="0" layoutInCell="1" allowOverlap="1" wp14:anchorId="671B62BD" wp14:editId="20A7D8DC">
            <wp:simplePos x="0" y="0"/>
            <wp:positionH relativeFrom="column">
              <wp:posOffset>-409575</wp:posOffset>
            </wp:positionH>
            <wp:positionV relativeFrom="paragraph">
              <wp:posOffset>899795</wp:posOffset>
            </wp:positionV>
            <wp:extent cx="6969125" cy="3579495"/>
            <wp:effectExtent l="0" t="0" r="3175" b="1905"/>
            <wp:wrapTopAndBottom/>
            <wp:docPr id="494" name="Рисунок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Рисунок 90"/>
                    <pic:cNvPicPr/>
                  </pic:nvPicPr>
                  <pic:blipFill rotWithShape="1"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6" r="866" b="18787"/>
                    <a:stretch/>
                  </pic:blipFill>
                  <pic:spPr bwMode="auto">
                    <a:xfrm>
                      <a:off x="0" y="0"/>
                      <a:ext cx="6969125" cy="3579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 открывшейся форме необходимо выбрать номер реестровой записи из списка зарегистрированных контрактов по кнопке вызова справочника </w:t>
      </w:r>
      <w:r>
        <w:rPr>
          <w:noProof/>
          <w:lang w:eastAsia="ru-RU"/>
        </w:rPr>
        <w:drawing>
          <wp:inline distT="0" distB="0" distL="0" distR="0" wp14:anchorId="62372E7C" wp14:editId="79FF3E95">
            <wp:extent cx="171450" cy="209550"/>
            <wp:effectExtent l="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A01">
        <w:t xml:space="preserve"> </w:t>
      </w:r>
      <w:r>
        <w:t>В открывшемся окне двойным щелчком по необходимой записи из списка контрактов выбираем контракт, для которого предполагается</w:t>
      </w:r>
      <w:r w:rsidR="00F72A01">
        <w:t xml:space="preserve"> создание исполнение контракта.</w:t>
      </w:r>
    </w:p>
    <w:p w:rsidR="00EC7BC9" w:rsidRDefault="00EC7BC9" w:rsidP="00EC7BC9">
      <w:pPr>
        <w:pStyle w:val="a6"/>
      </w:pPr>
      <w:r>
        <w:t xml:space="preserve">Если же документ исполнение контракта является </w:t>
      </w:r>
      <w:proofErr w:type="gramStart"/>
      <w:r>
        <w:t xml:space="preserve">документом, подтверждающим полное исполнение контракта или же полное исполнение выбранного этапа контракта и иных </w:t>
      </w:r>
      <w:r>
        <w:lastRenderedPageBreak/>
        <w:t>исполнений по данному контракту или по этапу контракта не предполагается</w:t>
      </w:r>
      <w:proofErr w:type="gramEnd"/>
      <w:r>
        <w:t>, то в заголовочной части документа следует выставить флаг метки «</w:t>
      </w:r>
      <w:r>
        <w:rPr>
          <w:b/>
        </w:rPr>
        <w:t>Исполнение по контракту/этапу контракта завершено</w:t>
      </w:r>
      <w:r>
        <w:t>». В иных случаях флаг в данной метке не надо проставлять.</w:t>
      </w:r>
    </w:p>
    <w:p w:rsidR="00EC7BC9" w:rsidRDefault="00EC7BC9" w:rsidP="00EC7BC9">
      <w:pPr>
        <w:pStyle w:val="a6"/>
      </w:pPr>
      <w:r w:rsidRPr="00F72A01">
        <w:rPr>
          <w:b/>
          <w:color w:val="FF0000"/>
        </w:rPr>
        <w:t>Пример</w:t>
      </w:r>
      <w:r>
        <w:t xml:space="preserve">: </w:t>
      </w:r>
      <w:r>
        <w:rPr>
          <w:i/>
        </w:rPr>
        <w:t>Есть контракт, по которому предусмотрена разбивка на 3 этапа по 50 000 руб. каждый. При этом формируется исполнение контракта по 1 этапу на сумму 30 000 руб. В данном случае документ исполнение контракта не обеспечивает полного исполнения документа на 50 000 руб., поэтому у данного исполнения флаг для метки «</w:t>
      </w:r>
      <w:r>
        <w:rPr>
          <w:b/>
          <w:i/>
        </w:rPr>
        <w:t>Исполнение по контракту/этапу контракта завершено</w:t>
      </w:r>
      <w:r>
        <w:rPr>
          <w:i/>
        </w:rPr>
        <w:t>» не надо устанавливать. Если же документ исполнение контракта предполагает исполнение по контракту на всю сумму этапа в 50 000 руб., то в таком случае флаг для метки «</w:t>
      </w:r>
      <w:r>
        <w:rPr>
          <w:b/>
          <w:i/>
        </w:rPr>
        <w:t>Исполнение по контракту/этапу контракта завершено</w:t>
      </w:r>
      <w:r>
        <w:rPr>
          <w:i/>
        </w:rPr>
        <w:t>» нужно установить</w:t>
      </w:r>
      <w:r>
        <w:t>.</w:t>
      </w:r>
    </w:p>
    <w:p w:rsidR="00F72A01" w:rsidRDefault="00F72A01" w:rsidP="00EC7BC9">
      <w:pPr>
        <w:pStyle w:val="a6"/>
      </w:pPr>
    </w:p>
    <w:p w:rsidR="00F72A01" w:rsidRDefault="00F72A01" w:rsidP="00EC7BC9">
      <w:pPr>
        <w:pStyle w:val="a6"/>
      </w:pPr>
    </w:p>
    <w:p w:rsidR="00F72A01" w:rsidRDefault="00F72A01" w:rsidP="00F72A01">
      <w:pPr>
        <w:pStyle w:val="aff"/>
        <w:shd w:val="clear" w:color="auto" w:fill="FFFFFF"/>
        <w:ind w:firstLine="709"/>
        <w:rPr>
          <w:noProof/>
          <w:sz w:val="28"/>
          <w:szCs w:val="28"/>
        </w:rPr>
      </w:pPr>
      <w:r>
        <w:t>После выбора контракта, по которому предполагается создание исполнение контракта, блок сведений о контракте заполняется автоматически на основе данных из документа «</w:t>
      </w:r>
      <w:r>
        <w:rPr>
          <w:b/>
        </w:rPr>
        <w:t>Контракт</w:t>
      </w:r>
      <w:r>
        <w:t>». При этом поле «</w:t>
      </w:r>
      <w:r>
        <w:rPr>
          <w:b/>
        </w:rPr>
        <w:t>Этап контракта</w:t>
      </w:r>
      <w:r>
        <w:t>» выбирается из списка этапов исполнения, предусмотренных контрактом. Если в справочнике этап выделен светло-зеленым цветом, то этап был исполнен не полностью, а если этап выделен красным цветом – этап был исполнен.</w:t>
      </w:r>
      <w:r>
        <w:rPr>
          <w:noProof/>
          <w:sz w:val="28"/>
          <w:szCs w:val="28"/>
        </w:rPr>
        <w:t xml:space="preserve"> </w:t>
      </w:r>
    </w:p>
    <w:p w:rsidR="00F72A01" w:rsidRDefault="00F72A01" w:rsidP="00F72A01">
      <w:pPr>
        <w:pStyle w:val="aff"/>
        <w:shd w:val="clear" w:color="auto" w:fill="FFFFFF"/>
        <w:spacing w:before="120" w:after="120"/>
        <w:ind w:left="284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10DDC7" wp14:editId="3218FAAE">
            <wp:extent cx="4972050" cy="1085850"/>
            <wp:effectExtent l="0" t="0" r="0" b="0"/>
            <wp:docPr id="505" name="Рисунок 505" descr="Описание: Описание: http://keysystems.ru/forum/index.php?s=db2792634f195cb8b8ab96f1f2e93f86&amp;app=core&amp;module=attach&amp;section=attach&amp;attach_rel_module=post&amp;attach_id=22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Описание: http://keysystems.ru/forum/index.php?s=db2792634f195cb8b8ab96f1f2e93f86&amp;app=core&amp;module=attach&amp;section=attach&amp;attach_rel_module=post&amp;attach_id=22456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04" b="6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01" w:rsidRDefault="00F72A01" w:rsidP="00F72A01">
      <w:pPr>
        <w:pStyle w:val="af1"/>
        <w:ind w:left="284"/>
        <w:rPr>
          <w:noProof/>
          <w:sz w:val="28"/>
          <w:szCs w:val="28"/>
        </w:rPr>
      </w:pPr>
      <w:r>
        <w:t xml:space="preserve"> Этап исполнен не полностью</w:t>
      </w:r>
    </w:p>
    <w:p w:rsidR="00F72A01" w:rsidRDefault="00F72A01" w:rsidP="00F72A01">
      <w:pPr>
        <w:pStyle w:val="aff"/>
        <w:shd w:val="clear" w:color="auto" w:fill="FFFFFF"/>
        <w:spacing w:before="120" w:after="120"/>
        <w:ind w:left="284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55A175" wp14:editId="071FBA7B">
            <wp:extent cx="4981575" cy="1066800"/>
            <wp:effectExtent l="0" t="0" r="9525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13947" r="15050" b="62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01" w:rsidRDefault="00F72A01" w:rsidP="00F72A01">
      <w:pPr>
        <w:spacing w:before="120" w:after="120"/>
        <w:ind w:firstLine="709"/>
        <w:jc w:val="center"/>
      </w:pPr>
      <w:r>
        <w:rPr>
          <w:b/>
          <w:sz w:val="20"/>
        </w:rPr>
        <w:t xml:space="preserve"> Этап исполнен полностью</w:t>
      </w:r>
    </w:p>
    <w:p w:rsidR="00F72A01" w:rsidRDefault="00F72A01" w:rsidP="00F72A01">
      <w:pPr>
        <w:ind w:firstLine="709"/>
      </w:pPr>
      <w:r>
        <w:t xml:space="preserve">Окно редактирования исполнения </w:t>
      </w:r>
      <w:r>
        <w:rPr>
          <w:rStyle w:val="a7"/>
        </w:rPr>
        <w:t>контракта состоит из заголовочной части, где следует указать дату регистрации, номер реестровой записи контракта, этап контракта (выбирается из списка заполненных этапов контракта), номера исполнения в рамках контракта и шести разделов:</w:t>
      </w:r>
      <w:r>
        <w:t xml:space="preserve"> </w:t>
      </w:r>
    </w:p>
    <w:p w:rsidR="00F72A01" w:rsidRDefault="00F72A01" w:rsidP="00F72A01">
      <w:pPr>
        <w:pStyle w:val="a1"/>
        <w:numPr>
          <w:ilvl w:val="0"/>
          <w:numId w:val="20"/>
        </w:numPr>
        <w:tabs>
          <w:tab w:val="left" w:pos="708"/>
        </w:tabs>
        <w:suppressAutoHyphens w:val="0"/>
      </w:pPr>
      <w:r>
        <w:t>Исполнение контракта;</w:t>
      </w:r>
    </w:p>
    <w:p w:rsidR="00F72A01" w:rsidRDefault="00F72A01" w:rsidP="00F72A01">
      <w:pPr>
        <w:pStyle w:val="a1"/>
        <w:numPr>
          <w:ilvl w:val="0"/>
          <w:numId w:val="20"/>
        </w:numPr>
        <w:tabs>
          <w:tab w:val="left" w:pos="708"/>
        </w:tabs>
        <w:suppressAutoHyphens w:val="0"/>
      </w:pPr>
      <w:r>
        <w:t>Страна происхождения;</w:t>
      </w:r>
    </w:p>
    <w:p w:rsidR="00F72A01" w:rsidRDefault="00F72A01" w:rsidP="00F72A01">
      <w:pPr>
        <w:pStyle w:val="a1"/>
        <w:numPr>
          <w:ilvl w:val="0"/>
          <w:numId w:val="20"/>
        </w:numPr>
        <w:tabs>
          <w:tab w:val="left" w:pos="708"/>
        </w:tabs>
        <w:suppressAutoHyphens w:val="0"/>
      </w:pPr>
      <w:r>
        <w:t>Банковская гарантия;</w:t>
      </w:r>
    </w:p>
    <w:p w:rsidR="00F72A01" w:rsidRDefault="00F72A01" w:rsidP="00F72A01">
      <w:pPr>
        <w:pStyle w:val="a1"/>
        <w:numPr>
          <w:ilvl w:val="0"/>
          <w:numId w:val="20"/>
        </w:numPr>
        <w:tabs>
          <w:tab w:val="left" w:pos="708"/>
        </w:tabs>
        <w:suppressAutoHyphens w:val="0"/>
      </w:pPr>
      <w:r>
        <w:t>Информация о неустойках (штрафах, пени);</w:t>
      </w:r>
    </w:p>
    <w:p w:rsidR="00F72A01" w:rsidRDefault="00F72A01" w:rsidP="00F72A01">
      <w:pPr>
        <w:pStyle w:val="a1"/>
        <w:numPr>
          <w:ilvl w:val="0"/>
          <w:numId w:val="20"/>
        </w:numPr>
        <w:tabs>
          <w:tab w:val="left" w:pos="708"/>
        </w:tabs>
        <w:suppressAutoHyphens w:val="0"/>
      </w:pPr>
      <w:r>
        <w:t>Расторжение контракта;</w:t>
      </w:r>
    </w:p>
    <w:p w:rsidR="00F72A01" w:rsidRDefault="00F72A01" w:rsidP="00F72A01">
      <w:pPr>
        <w:pStyle w:val="a1"/>
        <w:numPr>
          <w:ilvl w:val="0"/>
          <w:numId w:val="20"/>
        </w:numPr>
        <w:tabs>
          <w:tab w:val="left" w:pos="708"/>
        </w:tabs>
        <w:suppressAutoHyphens w:val="0"/>
      </w:pPr>
      <w:r>
        <w:t>Изменения.</w:t>
      </w:r>
    </w:p>
    <w:p w:rsidR="00F72A01" w:rsidRDefault="00F72A01" w:rsidP="00F72A01">
      <w:pPr>
        <w:ind w:firstLine="709"/>
        <w:rPr>
          <w:b/>
        </w:rPr>
      </w:pPr>
    </w:p>
    <w:p w:rsidR="00F72A01" w:rsidRDefault="00F72A01" w:rsidP="00F72A01">
      <w:pPr>
        <w:ind w:firstLine="709"/>
      </w:pPr>
      <w:r>
        <w:t>Во вкладке «</w:t>
      </w:r>
      <w:r>
        <w:rPr>
          <w:b/>
        </w:rPr>
        <w:t>Исполнение контракта</w:t>
      </w:r>
      <w:r>
        <w:t>» заполняется информация о документах, отображающих исполнение</w:t>
      </w:r>
      <w:r w:rsidR="00DC7722">
        <w:t xml:space="preserve"> и оплату</w:t>
      </w:r>
      <w:r>
        <w:t xml:space="preserve"> контракта. По кнопке </w:t>
      </w:r>
      <w:r>
        <w:rPr>
          <w:noProof/>
          <w:lang w:eastAsia="ru-RU"/>
        </w:rPr>
        <w:drawing>
          <wp:inline distT="0" distB="0" distL="0" distR="0" wp14:anchorId="6741C444" wp14:editId="61135EC2">
            <wp:extent cx="200025" cy="190500"/>
            <wp:effectExtent l="0" t="0" r="9525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[</w:t>
      </w:r>
      <w:r>
        <w:rPr>
          <w:b/>
        </w:rPr>
        <w:t>Добавить строку</w:t>
      </w:r>
      <w:r>
        <w:t xml:space="preserve">] добавляется новая строка. </w:t>
      </w:r>
      <w:proofErr w:type="gramStart"/>
      <w:r>
        <w:t>Поле «</w:t>
      </w:r>
      <w:r>
        <w:rPr>
          <w:b/>
        </w:rPr>
        <w:t>Наименование документа</w:t>
      </w:r>
      <w:r>
        <w:t>» выбирается из справочника наименований документов, вызываемый двойным щелчком мыши по соответствующему полю</w:t>
      </w:r>
      <w:r w:rsidR="00DC7722">
        <w:t xml:space="preserve"> (</w:t>
      </w:r>
      <w:r w:rsidR="00DC7722" w:rsidRPr="00DC7722">
        <w:rPr>
          <w:b/>
          <w:color w:val="FF0000"/>
        </w:rPr>
        <w:t>только для документов об исполнении контракта!</w:t>
      </w:r>
      <w:proofErr w:type="gramEnd"/>
      <w:r w:rsidR="00DC7722" w:rsidRPr="00DC7722">
        <w:rPr>
          <w:b/>
          <w:color w:val="FF0000"/>
        </w:rPr>
        <w:t xml:space="preserve"> </w:t>
      </w:r>
      <w:proofErr w:type="gramStart"/>
      <w:r w:rsidR="00DC7722" w:rsidRPr="00DC7722">
        <w:rPr>
          <w:b/>
          <w:color w:val="FF0000"/>
        </w:rPr>
        <w:t>Для платежных документов поле заполняется вручную</w:t>
      </w:r>
      <w:r w:rsidR="00DC7722">
        <w:t>)</w:t>
      </w:r>
      <w:r>
        <w:t>.</w:t>
      </w:r>
      <w:proofErr w:type="gramEnd"/>
      <w:r>
        <w:t xml:space="preserve"> Кроме этого в добавленной строке следует заполнить номер документа, дата </w:t>
      </w:r>
      <w:r>
        <w:lastRenderedPageBreak/>
        <w:t>документа, валюта платежа, фактически оплаченная сумма</w:t>
      </w:r>
      <w:r w:rsidR="00DC7722">
        <w:t>,</w:t>
      </w:r>
      <w:r>
        <w:t xml:space="preserve"> объем поставленного товара, вып</w:t>
      </w:r>
      <w:r w:rsidR="00DC7722">
        <w:t>олненных работ, оказанных услуг, объем фактически поставляемого товара, оказываемых услуг на основании предмета контракта из сведений о контракте.</w:t>
      </w:r>
    </w:p>
    <w:p w:rsidR="00F72A01" w:rsidRDefault="00DC7722" w:rsidP="00F72A01">
      <w:pPr>
        <w:spacing w:before="120" w:after="120"/>
        <w:jc w:val="center"/>
      </w:pPr>
      <w:r>
        <w:rPr>
          <w:noProof/>
          <w:lang w:eastAsia="ru-RU"/>
        </w:rPr>
        <w:drawing>
          <wp:inline distT="0" distB="0" distL="0" distR="0">
            <wp:extent cx="4956215" cy="4399472"/>
            <wp:effectExtent l="0" t="0" r="0" b="1270"/>
            <wp:docPr id="605" name="Рисунок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165" cy="440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01" w:rsidRDefault="00F72A01" w:rsidP="00F72A01">
      <w:pPr>
        <w:pStyle w:val="af1"/>
      </w:pPr>
      <w:r>
        <w:t>Вкладка «Исполнение контракта»</w:t>
      </w:r>
    </w:p>
    <w:p w:rsidR="00F72A01" w:rsidRDefault="00F72A01" w:rsidP="00F72A01">
      <w:pPr>
        <w:ind w:firstLine="709"/>
      </w:pPr>
      <w:r>
        <w:t>Во вкладке «</w:t>
      </w:r>
      <w:r>
        <w:rPr>
          <w:b/>
        </w:rPr>
        <w:t>Страна происхождения</w:t>
      </w:r>
      <w:r>
        <w:t xml:space="preserve">» указывается страна происхождения закупаемой продукции. Заполнение полей закупаемой продукцией осуществляется по кнопке </w:t>
      </w:r>
      <w:r>
        <w:rPr>
          <w:noProof/>
          <w:lang w:eastAsia="ru-RU"/>
        </w:rPr>
        <w:drawing>
          <wp:inline distT="0" distB="0" distL="0" distR="0" wp14:anchorId="5F29C381" wp14:editId="603E0BD8">
            <wp:extent cx="123825" cy="142875"/>
            <wp:effectExtent l="0" t="0" r="9525" b="9525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8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[</w:t>
      </w:r>
      <w:r>
        <w:rPr>
          <w:b/>
        </w:rPr>
        <w:t>Подгрузить сведения</w:t>
      </w:r>
      <w:r>
        <w:t xml:space="preserve">]. Строки с позициями товаров, которые не </w:t>
      </w:r>
      <w:proofErr w:type="gramStart"/>
      <w:r>
        <w:t>будут включены в данный этап исполнения контракта следует</w:t>
      </w:r>
      <w:proofErr w:type="gramEnd"/>
      <w:r>
        <w:t xml:space="preserve"> удалить по кнопке </w:t>
      </w:r>
      <w:r>
        <w:rPr>
          <w:noProof/>
          <w:lang w:eastAsia="ru-RU"/>
        </w:rPr>
        <w:drawing>
          <wp:inline distT="0" distB="0" distL="0" distR="0" wp14:anchorId="47595175" wp14:editId="4896D63C">
            <wp:extent cx="219075" cy="209550"/>
            <wp:effectExtent l="0" t="0" r="9525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0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[</w:t>
      </w:r>
      <w:r>
        <w:rPr>
          <w:b/>
        </w:rPr>
        <w:t>Удалить строку</w:t>
      </w:r>
      <w:r>
        <w:t xml:space="preserve">]. </w:t>
      </w:r>
    </w:p>
    <w:p w:rsidR="00F72A01" w:rsidRDefault="00F72A01" w:rsidP="00F72A01">
      <w:pPr>
        <w:pStyle w:val="af1"/>
      </w:pPr>
      <w:r>
        <w:rPr>
          <w:noProof/>
        </w:rPr>
        <w:drawing>
          <wp:inline distT="0" distB="0" distL="0" distR="0" wp14:anchorId="5DA5A8BE" wp14:editId="37475EE9">
            <wp:extent cx="6057900" cy="2933700"/>
            <wp:effectExtent l="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1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A01" w:rsidRDefault="00F72A01" w:rsidP="00F72A01">
      <w:pPr>
        <w:pStyle w:val="af1"/>
        <w:rPr>
          <w:b w:val="0"/>
        </w:rPr>
      </w:pPr>
      <w:r>
        <w:t xml:space="preserve"> </w:t>
      </w:r>
      <w:proofErr w:type="spellStart"/>
      <w:r>
        <w:t>Подгрузка</w:t>
      </w:r>
      <w:proofErr w:type="spellEnd"/>
      <w:r>
        <w:t xml:space="preserve"> закупаемой продукции из контракта</w:t>
      </w:r>
    </w:p>
    <w:p w:rsidR="00F72A01" w:rsidRPr="00F72A01" w:rsidRDefault="00F72A01" w:rsidP="00F72A01">
      <w:pPr>
        <w:ind w:firstLine="709"/>
        <w:rPr>
          <w:b/>
        </w:rPr>
      </w:pPr>
      <w:r>
        <w:lastRenderedPageBreak/>
        <w:t>Во вкладке «</w:t>
      </w:r>
      <w:r>
        <w:rPr>
          <w:b/>
        </w:rPr>
        <w:t>Информация о неустойках (штрафах, пени)</w:t>
      </w:r>
      <w:r>
        <w:t xml:space="preserve">» для добавления информации необходимо нажать на кнопку </w:t>
      </w:r>
      <w:r>
        <w:rPr>
          <w:noProof/>
          <w:lang w:eastAsia="ru-RU"/>
        </w:rPr>
        <w:drawing>
          <wp:inline distT="0" distB="0" distL="0" distR="0" wp14:anchorId="4810DAF9" wp14:editId="49AD637D">
            <wp:extent cx="200025" cy="190500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[</w:t>
      </w:r>
      <w:r>
        <w:rPr>
          <w:b/>
        </w:rPr>
        <w:t>Добавить строку</w:t>
      </w:r>
      <w:r>
        <w:t xml:space="preserve">], которая вызовет форму заполнения информации о неустойке (штрафе, пени). В открывшемся окне доступны для заполнения 2 блока полей: информация о начислении неустойки (штрафа, пени) и информация о возврате излишне уплаченной (взысканной) неустойки (штрафа, пени). После заполнения всех необходимых полей следует сохранить введенные значения по кнопке </w:t>
      </w:r>
      <w:r>
        <w:rPr>
          <w:noProof/>
          <w:lang w:eastAsia="ru-RU"/>
        </w:rPr>
        <w:drawing>
          <wp:inline distT="0" distB="0" distL="0" distR="0" wp14:anchorId="1BCE94DE" wp14:editId="5F31D60C">
            <wp:extent cx="152400" cy="161925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[</w:t>
      </w:r>
      <w:r>
        <w:rPr>
          <w:b/>
        </w:rPr>
        <w:t>Сохранить</w:t>
      </w:r>
      <w:r>
        <w:t>].</w:t>
      </w:r>
    </w:p>
    <w:p w:rsidR="00F72A01" w:rsidRPr="00F72A01" w:rsidRDefault="00F72A01" w:rsidP="00F72A01">
      <w:pPr>
        <w:spacing w:before="120" w:after="120"/>
        <w:jc w:val="center"/>
        <w:rPr>
          <w:b/>
          <w:sz w:val="20"/>
          <w:szCs w:val="20"/>
        </w:rPr>
      </w:pPr>
      <w:r w:rsidRPr="00F72A01">
        <w:rPr>
          <w:b/>
          <w:noProof/>
          <w:sz w:val="20"/>
          <w:szCs w:val="20"/>
          <w:lang w:eastAsia="ru-RU"/>
        </w:rPr>
        <w:drawing>
          <wp:anchor distT="0" distB="0" distL="114300" distR="114300" simplePos="0" relativeHeight="252045312" behindDoc="0" locked="0" layoutInCell="1" allowOverlap="1" wp14:anchorId="15ED7C8E" wp14:editId="52D0002B">
            <wp:simplePos x="0" y="0"/>
            <wp:positionH relativeFrom="column">
              <wp:posOffset>-339725</wp:posOffset>
            </wp:positionH>
            <wp:positionV relativeFrom="paragraph">
              <wp:posOffset>47625</wp:posOffset>
            </wp:positionV>
            <wp:extent cx="6486525" cy="4705350"/>
            <wp:effectExtent l="0" t="0" r="9525" b="0"/>
            <wp:wrapTopAndBottom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3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A01">
        <w:rPr>
          <w:b/>
          <w:sz w:val="20"/>
          <w:szCs w:val="20"/>
        </w:rPr>
        <w:t>Информация о неустойке (штрафе, пени)</w:t>
      </w:r>
    </w:p>
    <w:p w:rsidR="00F72A01" w:rsidRDefault="00F72A01">
      <w:pPr>
        <w:suppressAutoHyphens w:val="0"/>
        <w:spacing w:after="200" w:line="276" w:lineRule="auto"/>
        <w:jc w:val="left"/>
      </w:pPr>
      <w:r>
        <w:br w:type="page"/>
      </w:r>
    </w:p>
    <w:p w:rsidR="00F72A01" w:rsidRDefault="00DC7722" w:rsidP="00F72A01">
      <w:pPr>
        <w:pStyle w:val="a6"/>
      </w:pPr>
      <w:r>
        <w:rPr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2141568" behindDoc="0" locked="0" layoutInCell="1" allowOverlap="1" wp14:anchorId="0CDAFC5C" wp14:editId="48101436">
            <wp:simplePos x="0" y="0"/>
            <wp:positionH relativeFrom="column">
              <wp:posOffset>-4445</wp:posOffset>
            </wp:positionH>
            <wp:positionV relativeFrom="paragraph">
              <wp:posOffset>539115</wp:posOffset>
            </wp:positionV>
            <wp:extent cx="6297295" cy="3079750"/>
            <wp:effectExtent l="0" t="0" r="8255" b="6350"/>
            <wp:wrapTopAndBottom/>
            <wp:docPr id="606" name="Рисунок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A01">
        <w:t>Вкладка «</w:t>
      </w:r>
      <w:r w:rsidR="00F72A01">
        <w:rPr>
          <w:b/>
        </w:rPr>
        <w:t>Расторжение контракта</w:t>
      </w:r>
      <w:r w:rsidR="00F72A01">
        <w:t>» предназначена для заполнения информации в случае расторжения контракта. Для активации полей для ввода информации следует поставить флаг «</w:t>
      </w:r>
      <w:r w:rsidR="00F72A01">
        <w:rPr>
          <w:b/>
        </w:rPr>
        <w:t>Ввести информацию о расторжении контракта</w:t>
      </w:r>
      <w:r w:rsidR="00F72A01">
        <w:t>».</w:t>
      </w:r>
    </w:p>
    <w:p w:rsidR="00F72A01" w:rsidRDefault="00F72A01" w:rsidP="00F72A01">
      <w:pPr>
        <w:pStyle w:val="a6"/>
        <w:ind w:firstLine="0"/>
        <w:jc w:val="center"/>
        <w:rPr>
          <w:b/>
          <w:sz w:val="20"/>
          <w:szCs w:val="20"/>
        </w:rPr>
      </w:pPr>
      <w:r w:rsidRPr="00F72A01">
        <w:rPr>
          <w:b/>
          <w:sz w:val="20"/>
          <w:szCs w:val="20"/>
        </w:rPr>
        <w:t>Вкладка «Расторжение контракта»</w:t>
      </w:r>
    </w:p>
    <w:p w:rsidR="00F72A01" w:rsidRPr="00F72A01" w:rsidRDefault="00F72A01" w:rsidP="00F72A01">
      <w:pPr>
        <w:pStyle w:val="a6"/>
        <w:ind w:firstLine="0"/>
        <w:jc w:val="center"/>
        <w:rPr>
          <w:b/>
          <w:sz w:val="20"/>
          <w:szCs w:val="20"/>
        </w:rPr>
      </w:pPr>
    </w:p>
    <w:p w:rsidR="00F72A01" w:rsidRDefault="00F72A01" w:rsidP="00F72A01">
      <w:pPr>
        <w:ind w:firstLine="709"/>
      </w:pPr>
      <w:r>
        <w:t>Если контракт расторгается после его частичного исполнения, то в документе «</w:t>
      </w:r>
      <w:r>
        <w:rPr>
          <w:b/>
        </w:rPr>
        <w:t>Исполнение контракта</w:t>
      </w:r>
      <w:r>
        <w:t xml:space="preserve">» одновременно заполняются вкладки исполнение и расторжение. В первый раздел указываются суммы, профинансированные в соответствии с установленным графиком исполнения контракта, во втором разделе учитывается факт расторжения контракта с указанием причины расторжения. </w:t>
      </w:r>
    </w:p>
    <w:p w:rsidR="00F72A01" w:rsidRDefault="00F72A01" w:rsidP="00F72A01">
      <w:pPr>
        <w:ind w:firstLine="709"/>
      </w:pPr>
      <w:r>
        <w:t>Вкладка «</w:t>
      </w:r>
      <w:r>
        <w:rPr>
          <w:b/>
        </w:rPr>
        <w:t>Изменения</w:t>
      </w:r>
      <w:r>
        <w:t>» активна только в случае формирования изменения к ранее зарегистрированному документу «</w:t>
      </w:r>
      <w:r>
        <w:rPr>
          <w:b/>
        </w:rPr>
        <w:t>Исполнение контракта</w:t>
      </w:r>
      <w:r>
        <w:t>».</w:t>
      </w:r>
    </w:p>
    <w:p w:rsidR="00F72A01" w:rsidRDefault="00F72A01" w:rsidP="00F72A01">
      <w:pPr>
        <w:ind w:firstLine="709"/>
      </w:pPr>
      <w:r>
        <w:t>После заполнения всех необходимых полей документ следует сохранить.</w:t>
      </w:r>
    </w:p>
    <w:p w:rsidR="00EB6DC8" w:rsidRDefault="00EB6DC8" w:rsidP="00C4681A">
      <w:pPr>
        <w:pStyle w:val="a1"/>
        <w:numPr>
          <w:ilvl w:val="0"/>
          <w:numId w:val="0"/>
        </w:numPr>
        <w:ind w:firstLine="709"/>
      </w:pPr>
      <w:r>
        <w:t xml:space="preserve">Далее необходимо отправить исполнение </w:t>
      </w:r>
      <w:r w:rsidR="008A1F04">
        <w:t>в</w:t>
      </w:r>
      <w:r>
        <w:t xml:space="preserve"> </w:t>
      </w:r>
      <w:r w:rsidR="008A1F04">
        <w:t>ЕИС</w:t>
      </w:r>
      <w:r>
        <w:t xml:space="preserve">, это описано в пункте </w:t>
      </w:r>
      <w:r>
        <w:fldChar w:fldCharType="begin"/>
      </w:r>
      <w:r>
        <w:instrText xml:space="preserve"> REF _Ref419991363 \r \h </w:instrText>
      </w:r>
      <w:r>
        <w:fldChar w:fldCharType="separate"/>
      </w:r>
      <w:r w:rsidR="002245B6">
        <w:t>2.</w:t>
      </w:r>
      <w:r w:rsidR="008A1F04">
        <w:t>12</w:t>
      </w:r>
      <w:r w:rsidR="002245B6">
        <w:t>.2</w:t>
      </w:r>
      <w:r>
        <w:fldChar w:fldCharType="end"/>
      </w:r>
      <w:r>
        <w:t>, процедура идентична публикации контрактов.</w:t>
      </w:r>
    </w:p>
    <w:p w:rsidR="005E58F6" w:rsidRDefault="005E58F6" w:rsidP="00C4681A">
      <w:pPr>
        <w:pStyle w:val="a1"/>
        <w:numPr>
          <w:ilvl w:val="0"/>
          <w:numId w:val="0"/>
        </w:numPr>
        <w:ind w:firstLine="709"/>
      </w:pPr>
    </w:p>
    <w:p w:rsidR="005E58F6" w:rsidRPr="005E58F6" w:rsidRDefault="005E58F6" w:rsidP="005E58F6">
      <w:pPr>
        <w:pStyle w:val="a1"/>
        <w:numPr>
          <w:ilvl w:val="2"/>
          <w:numId w:val="11"/>
        </w:numPr>
        <w:outlineLvl w:val="2"/>
      </w:pPr>
      <w:bookmarkStart w:id="64" w:name="_Toc475433888"/>
      <w:r w:rsidRPr="00BF409C">
        <w:rPr>
          <w:b/>
          <w:sz w:val="30"/>
          <w:szCs w:val="30"/>
        </w:rPr>
        <w:t xml:space="preserve">Копирование </w:t>
      </w:r>
      <w:r>
        <w:rPr>
          <w:b/>
          <w:sz w:val="30"/>
          <w:szCs w:val="30"/>
        </w:rPr>
        <w:t>исполнений контрактов</w:t>
      </w:r>
      <w:r w:rsidRPr="00BF409C">
        <w:rPr>
          <w:b/>
          <w:sz w:val="30"/>
          <w:szCs w:val="30"/>
        </w:rPr>
        <w:t xml:space="preserve"> в базу Бюджета</w:t>
      </w:r>
      <w:r>
        <w:rPr>
          <w:b/>
          <w:sz w:val="30"/>
          <w:szCs w:val="30"/>
        </w:rPr>
        <w:t xml:space="preserve"> (</w:t>
      </w:r>
      <w:r w:rsidRPr="00BF409C">
        <w:rPr>
          <w:b/>
          <w:color w:val="FF0000"/>
          <w:sz w:val="30"/>
          <w:szCs w:val="30"/>
        </w:rPr>
        <w:t>только Казенных учреждений</w:t>
      </w:r>
      <w:r>
        <w:rPr>
          <w:b/>
          <w:sz w:val="30"/>
          <w:szCs w:val="30"/>
        </w:rPr>
        <w:t>)</w:t>
      </w:r>
      <w:bookmarkEnd w:id="64"/>
    </w:p>
    <w:p w:rsidR="005E58F6" w:rsidRDefault="005E58F6" w:rsidP="005E58F6">
      <w:pPr>
        <w:pStyle w:val="a1"/>
        <w:numPr>
          <w:ilvl w:val="0"/>
          <w:numId w:val="0"/>
        </w:numPr>
        <w:ind w:left="675" w:hanging="675"/>
      </w:pPr>
      <w:r>
        <w:t xml:space="preserve">Процедура идентична пункту </w:t>
      </w:r>
      <w:r>
        <w:fldChar w:fldCharType="begin"/>
      </w:r>
      <w:r>
        <w:instrText xml:space="preserve"> REF _Ref419991718 \r \h </w:instrText>
      </w:r>
      <w:r>
        <w:fldChar w:fldCharType="separate"/>
      </w:r>
      <w:r w:rsidR="002245B6">
        <w:t>2.10.3</w:t>
      </w:r>
      <w:r>
        <w:fldChar w:fldCharType="end"/>
      </w:r>
      <w:r>
        <w:t>.</w:t>
      </w:r>
    </w:p>
    <w:p w:rsidR="001A774F" w:rsidRDefault="001A774F" w:rsidP="005E58F6">
      <w:pPr>
        <w:pStyle w:val="a1"/>
        <w:numPr>
          <w:ilvl w:val="0"/>
          <w:numId w:val="0"/>
        </w:numPr>
        <w:ind w:left="675" w:hanging="675"/>
      </w:pPr>
    </w:p>
    <w:p w:rsidR="00675187" w:rsidRDefault="00675187">
      <w:pPr>
        <w:suppressAutoHyphens w:val="0"/>
        <w:spacing w:after="200" w:line="276" w:lineRule="auto"/>
        <w:jc w:val="left"/>
        <w:rPr>
          <w:b/>
          <w:sz w:val="30"/>
          <w:szCs w:val="30"/>
        </w:rPr>
      </w:pPr>
      <w:r>
        <w:rPr>
          <w:b/>
          <w:sz w:val="30"/>
          <w:szCs w:val="30"/>
        </w:rPr>
        <w:br w:type="page"/>
      </w:r>
    </w:p>
    <w:p w:rsidR="001A774F" w:rsidRDefault="001A774F" w:rsidP="001A774F">
      <w:pPr>
        <w:pStyle w:val="a1"/>
        <w:numPr>
          <w:ilvl w:val="2"/>
          <w:numId w:val="11"/>
        </w:numPr>
        <w:outlineLvl w:val="2"/>
        <w:rPr>
          <w:b/>
          <w:sz w:val="30"/>
          <w:szCs w:val="30"/>
        </w:rPr>
      </w:pPr>
      <w:bookmarkStart w:id="65" w:name="_Toc475433889"/>
      <w:r w:rsidRPr="001A774F">
        <w:rPr>
          <w:b/>
          <w:sz w:val="30"/>
          <w:szCs w:val="30"/>
        </w:rPr>
        <w:lastRenderedPageBreak/>
        <w:t>Формирование изменений к исполнению контракта</w:t>
      </w:r>
      <w:bookmarkEnd w:id="65"/>
      <w:r w:rsidRPr="001A774F">
        <w:rPr>
          <w:b/>
          <w:sz w:val="30"/>
          <w:szCs w:val="30"/>
        </w:rPr>
        <w:t xml:space="preserve"> </w:t>
      </w:r>
    </w:p>
    <w:p w:rsidR="001A774F" w:rsidRDefault="008A1F04" w:rsidP="001A774F">
      <w:pPr>
        <w:pStyle w:val="a1"/>
        <w:numPr>
          <w:ilvl w:val="0"/>
          <w:numId w:val="0"/>
        </w:num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2142592" behindDoc="0" locked="0" layoutInCell="1" allowOverlap="1" wp14:anchorId="7F90EB21" wp14:editId="759943B3">
            <wp:simplePos x="0" y="0"/>
            <wp:positionH relativeFrom="column">
              <wp:posOffset>-5080</wp:posOffset>
            </wp:positionH>
            <wp:positionV relativeFrom="paragraph">
              <wp:posOffset>855345</wp:posOffset>
            </wp:positionV>
            <wp:extent cx="6152515" cy="4614545"/>
            <wp:effectExtent l="0" t="0" r="635" b="0"/>
            <wp:wrapTopAndBottom/>
            <wp:docPr id="607" name="Рисунок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774F">
        <w:t xml:space="preserve">Для формирования изменений используется кнопка </w:t>
      </w:r>
      <w:r w:rsidR="001A774F">
        <w:rPr>
          <w:noProof/>
          <w:lang w:eastAsia="ru-RU"/>
        </w:rPr>
        <w:drawing>
          <wp:inline distT="0" distB="0" distL="0" distR="0" wp14:anchorId="5FE894A5" wp14:editId="789B797F">
            <wp:extent cx="142875" cy="142875"/>
            <wp:effectExtent l="0" t="0" r="9525" b="952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9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74F">
        <w:t xml:space="preserve"> </w:t>
      </w:r>
      <w:r w:rsidR="001A774F" w:rsidRPr="001A774F">
        <w:rPr>
          <w:b/>
        </w:rPr>
        <w:t>[Сформировать изменение (исправление)]</w:t>
      </w:r>
      <w:r w:rsidR="001A774F">
        <w:t xml:space="preserve"> в фильтре «Зарегистрированы». При этом выйдет окно подтверждения генерации изменения. Успешно сгенерированное изменение отобразится в фильтре </w:t>
      </w:r>
      <w:r w:rsidR="001A774F" w:rsidRPr="001A774F">
        <w:rPr>
          <w:b/>
        </w:rPr>
        <w:t>«Создание нового»</w:t>
      </w:r>
      <w:r w:rsidR="001A774F">
        <w:t>. У данного документа будет доступна для редактирования вкладка «Изменения».</w:t>
      </w:r>
    </w:p>
    <w:p w:rsidR="001A774F" w:rsidRPr="001A774F" w:rsidRDefault="001A774F" w:rsidP="001A774F">
      <w:pPr>
        <w:pStyle w:val="a1"/>
        <w:numPr>
          <w:ilvl w:val="0"/>
          <w:numId w:val="0"/>
        </w:numPr>
        <w:ind w:left="675"/>
        <w:jc w:val="center"/>
        <w:rPr>
          <w:b/>
          <w:sz w:val="20"/>
          <w:szCs w:val="20"/>
        </w:rPr>
      </w:pPr>
    </w:p>
    <w:p w:rsidR="001A774F" w:rsidRDefault="001A774F" w:rsidP="001A774F">
      <w:pPr>
        <w:pStyle w:val="a1"/>
        <w:numPr>
          <w:ilvl w:val="0"/>
          <w:numId w:val="0"/>
        </w:numPr>
        <w:ind w:left="-567"/>
        <w:jc w:val="center"/>
        <w:rPr>
          <w:b/>
          <w:sz w:val="20"/>
          <w:szCs w:val="20"/>
        </w:rPr>
      </w:pPr>
      <w:r w:rsidRPr="001A774F">
        <w:rPr>
          <w:b/>
          <w:sz w:val="20"/>
          <w:szCs w:val="20"/>
        </w:rPr>
        <w:t xml:space="preserve">Внесение </w:t>
      </w:r>
      <w:proofErr w:type="gramStart"/>
      <w:r w:rsidRPr="001A774F">
        <w:rPr>
          <w:b/>
          <w:sz w:val="20"/>
          <w:szCs w:val="20"/>
        </w:rPr>
        <w:t>оснований изменения опубликованной редакции исполнения контракта</w:t>
      </w:r>
      <w:proofErr w:type="gramEnd"/>
    </w:p>
    <w:p w:rsidR="00175AA8" w:rsidRDefault="00175AA8" w:rsidP="001A774F">
      <w:pPr>
        <w:pStyle w:val="a1"/>
        <w:numPr>
          <w:ilvl w:val="0"/>
          <w:numId w:val="0"/>
        </w:numPr>
        <w:ind w:left="-567"/>
        <w:jc w:val="center"/>
        <w:rPr>
          <w:b/>
          <w:sz w:val="20"/>
          <w:szCs w:val="20"/>
        </w:rPr>
      </w:pPr>
    </w:p>
    <w:p w:rsidR="00175AA8" w:rsidRDefault="00175AA8" w:rsidP="001A774F">
      <w:pPr>
        <w:pStyle w:val="a1"/>
        <w:numPr>
          <w:ilvl w:val="0"/>
          <w:numId w:val="0"/>
        </w:numPr>
        <w:ind w:left="-567"/>
        <w:jc w:val="center"/>
        <w:rPr>
          <w:b/>
          <w:sz w:val="20"/>
          <w:szCs w:val="20"/>
        </w:rPr>
      </w:pPr>
    </w:p>
    <w:p w:rsidR="00175AA8" w:rsidRDefault="00175AA8">
      <w:pPr>
        <w:suppressAutoHyphens w:val="0"/>
        <w:spacing w:after="200" w:line="276" w:lineRule="auto"/>
        <w:jc w:val="left"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534DB1" w:rsidRPr="00534DB1" w:rsidRDefault="00175AA8" w:rsidP="00DE2BC9">
      <w:pPr>
        <w:pStyle w:val="a1"/>
        <w:outlineLvl w:val="0"/>
        <w:rPr>
          <w:sz w:val="30"/>
          <w:szCs w:val="30"/>
        </w:rPr>
      </w:pPr>
      <w:bookmarkStart w:id="66" w:name="_Toc475433890"/>
      <w:r w:rsidRPr="00175AA8">
        <w:rPr>
          <w:b/>
          <w:sz w:val="30"/>
          <w:szCs w:val="30"/>
        </w:rPr>
        <w:lastRenderedPageBreak/>
        <w:t>РЕГИСТРАЦИЯ ПОЛЬЗОВАТЕЛЕЙ В СИСТЕМЕ</w:t>
      </w:r>
      <w:r w:rsidR="00534DB1">
        <w:rPr>
          <w:b/>
          <w:sz w:val="30"/>
          <w:szCs w:val="30"/>
        </w:rPr>
        <w:t>, РЕГИСТРАЦИЯ СЕРТИФИКАТОВ</w:t>
      </w:r>
      <w:bookmarkEnd w:id="66"/>
    </w:p>
    <w:p w:rsidR="00534DB1" w:rsidRDefault="00534DB1" w:rsidP="00534DB1">
      <w:pPr>
        <w:pStyle w:val="a1"/>
        <w:numPr>
          <w:ilvl w:val="0"/>
          <w:numId w:val="0"/>
        </w:numPr>
        <w:ind w:left="675" w:hanging="675"/>
        <w:rPr>
          <w:sz w:val="30"/>
          <w:szCs w:val="30"/>
        </w:rPr>
      </w:pPr>
    </w:p>
    <w:p w:rsidR="00534DB1" w:rsidRPr="00534DB1" w:rsidRDefault="00534DB1" w:rsidP="00DE2BC9">
      <w:pPr>
        <w:pStyle w:val="a1"/>
        <w:numPr>
          <w:ilvl w:val="1"/>
          <w:numId w:val="22"/>
        </w:numPr>
        <w:outlineLvl w:val="1"/>
        <w:rPr>
          <w:sz w:val="30"/>
          <w:szCs w:val="30"/>
        </w:rPr>
      </w:pPr>
      <w:bookmarkStart w:id="67" w:name="_Toc475433891"/>
      <w:r w:rsidRPr="00175AA8">
        <w:rPr>
          <w:b/>
          <w:sz w:val="30"/>
          <w:szCs w:val="30"/>
        </w:rPr>
        <w:t>Регистрация пользователей в системе</w:t>
      </w:r>
      <w:bookmarkEnd w:id="67"/>
    </w:p>
    <w:p w:rsidR="00534DB1" w:rsidRDefault="00534DB1" w:rsidP="00534DB1">
      <w:pPr>
        <w:pStyle w:val="a1"/>
        <w:numPr>
          <w:ilvl w:val="0"/>
          <w:numId w:val="0"/>
        </w:numPr>
        <w:ind w:left="187"/>
      </w:pPr>
    </w:p>
    <w:p w:rsidR="00175AA8" w:rsidRDefault="00CD43ED" w:rsidP="00534DB1">
      <w:pPr>
        <w:pStyle w:val="a1"/>
        <w:numPr>
          <w:ilvl w:val="0"/>
          <w:numId w:val="0"/>
        </w:numPr>
        <w:ind w:left="187"/>
        <w:rPr>
          <w:noProof/>
          <w:sz w:val="32"/>
          <w:lang w:eastAsia="ru-RU"/>
        </w:rPr>
      </w:pPr>
      <w:r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2143616" behindDoc="0" locked="0" layoutInCell="1" allowOverlap="1" wp14:anchorId="3C035C44" wp14:editId="67F77B56">
            <wp:simplePos x="0" y="0"/>
            <wp:positionH relativeFrom="column">
              <wp:posOffset>288290</wp:posOffset>
            </wp:positionH>
            <wp:positionV relativeFrom="paragraph">
              <wp:posOffset>748030</wp:posOffset>
            </wp:positionV>
            <wp:extent cx="5434330" cy="3297555"/>
            <wp:effectExtent l="0" t="0" r="0" b="0"/>
            <wp:wrapTopAndBottom/>
            <wp:docPr id="608" name="Рисунок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5AA8" w:rsidRPr="00175AA8">
        <w:t>Для того</w:t>
      </w:r>
      <w:proofErr w:type="gramStart"/>
      <w:r w:rsidR="00175AA8" w:rsidRPr="00175AA8">
        <w:t>,</w:t>
      </w:r>
      <w:proofErr w:type="gramEnd"/>
      <w:r w:rsidR="00175AA8" w:rsidRPr="00175AA8">
        <w:t xml:space="preserve"> чтобы заре</w:t>
      </w:r>
      <w:r w:rsidR="00175AA8" w:rsidRPr="00534DB1">
        <w:rPr>
          <w:szCs w:val="20"/>
        </w:rPr>
        <w:t>гистрировать нового пользователя в системе АИС «</w:t>
      </w:r>
      <w:r w:rsidR="00175AA8" w:rsidRPr="00534DB1">
        <w:rPr>
          <w:szCs w:val="20"/>
          <w:lang w:val="en-US"/>
        </w:rPr>
        <w:t>WEB</w:t>
      </w:r>
      <w:r w:rsidR="00175AA8" w:rsidRPr="00534DB1">
        <w:rPr>
          <w:szCs w:val="20"/>
        </w:rPr>
        <w:t>-Торги» необходимо перейти по ссылке  «</w:t>
      </w:r>
      <w:hyperlink r:id="rId261" w:history="1">
        <w:r w:rsidR="00175AA8" w:rsidRPr="00534DB1">
          <w:rPr>
            <w:rStyle w:val="afc"/>
            <w:shd w:val="clear" w:color="auto" w:fill="FFFFFF"/>
          </w:rPr>
          <w:t>Регистрация новых пользователей (только для заказчиков Мурманской области)</w:t>
        </w:r>
      </w:hyperlink>
      <w:r w:rsidR="00175AA8" w:rsidRPr="00534DB1">
        <w:rPr>
          <w:b/>
        </w:rPr>
        <w:t>».</w:t>
      </w:r>
      <w:r w:rsidR="00175AA8" w:rsidRPr="00534DB1">
        <w:rPr>
          <w:noProof/>
          <w:sz w:val="32"/>
          <w:lang w:eastAsia="ru-RU"/>
        </w:rPr>
        <w:t xml:space="preserve"> </w:t>
      </w:r>
    </w:p>
    <w:p w:rsidR="00CD43ED" w:rsidRPr="00534DB1" w:rsidRDefault="00CD43ED" w:rsidP="00534DB1">
      <w:pPr>
        <w:pStyle w:val="a1"/>
        <w:numPr>
          <w:ilvl w:val="0"/>
          <w:numId w:val="0"/>
        </w:numPr>
        <w:ind w:left="187"/>
        <w:rPr>
          <w:sz w:val="30"/>
          <w:szCs w:val="30"/>
        </w:rPr>
      </w:pPr>
    </w:p>
    <w:p w:rsidR="00FD51BF" w:rsidRDefault="00175AA8" w:rsidP="00FD51BF">
      <w:pPr>
        <w:suppressAutoHyphens w:val="0"/>
        <w:spacing w:after="200" w:line="276" w:lineRule="auto"/>
        <w:rPr>
          <w:szCs w:val="20"/>
        </w:rPr>
      </w:pPr>
      <w:r>
        <w:rPr>
          <w:szCs w:val="20"/>
        </w:rPr>
        <w:t>В открывшемся окне заполнить все предложенные поля, после чего нажать на кнопку «</w:t>
      </w:r>
      <w:r w:rsidRPr="00CD43ED">
        <w:rPr>
          <w:b/>
          <w:szCs w:val="20"/>
        </w:rPr>
        <w:t>Сохранить</w:t>
      </w:r>
      <w:r>
        <w:rPr>
          <w:szCs w:val="20"/>
        </w:rPr>
        <w:t>»</w:t>
      </w:r>
      <w:r w:rsidR="00FD51BF">
        <w:rPr>
          <w:szCs w:val="20"/>
        </w:rPr>
        <w:t xml:space="preserve"> </w:t>
      </w:r>
    </w:p>
    <w:p w:rsidR="00FD51BF" w:rsidRDefault="00FD51BF" w:rsidP="00FD51BF">
      <w:pPr>
        <w:suppressAutoHyphens w:val="0"/>
        <w:spacing w:after="200" w:line="276" w:lineRule="auto"/>
        <w:rPr>
          <w:szCs w:val="20"/>
        </w:rPr>
      </w:pPr>
      <w:r>
        <w:rPr>
          <w:szCs w:val="20"/>
        </w:rPr>
        <w:t xml:space="preserve">В момент сохранения данных появится окно с выбором сертификата ЭП, т.к. </w:t>
      </w:r>
      <w:r w:rsidRPr="00FD51BF">
        <w:rPr>
          <w:b/>
          <w:szCs w:val="20"/>
        </w:rPr>
        <w:t>заявка на регистрацию должна быть подписана ЭП руководителя или лица его замещающего</w:t>
      </w:r>
      <w:proofErr w:type="gramStart"/>
      <w:r>
        <w:rPr>
          <w:szCs w:val="20"/>
        </w:rPr>
        <w:t>.</w:t>
      </w:r>
      <w:proofErr w:type="gramEnd"/>
      <w:r>
        <w:rPr>
          <w:szCs w:val="20"/>
        </w:rPr>
        <w:t xml:space="preserve"> (</w:t>
      </w:r>
      <w:proofErr w:type="gramStart"/>
      <w:r>
        <w:rPr>
          <w:szCs w:val="20"/>
        </w:rPr>
        <w:t>е</w:t>
      </w:r>
      <w:proofErr w:type="gramEnd"/>
      <w:r>
        <w:rPr>
          <w:szCs w:val="20"/>
        </w:rPr>
        <w:t xml:space="preserve">сли установлен один сертификат, то </w:t>
      </w:r>
      <w:r w:rsidR="002A5277">
        <w:rPr>
          <w:szCs w:val="20"/>
        </w:rPr>
        <w:t>появится сразу протокол подписания документов</w:t>
      </w:r>
      <w:r>
        <w:rPr>
          <w:szCs w:val="20"/>
        </w:rPr>
        <w:t>).</w:t>
      </w:r>
    </w:p>
    <w:p w:rsidR="00FD51BF" w:rsidRDefault="00E53D85" w:rsidP="00FD51BF">
      <w:pPr>
        <w:suppressAutoHyphens w:val="0"/>
        <w:spacing w:after="200" w:line="276" w:lineRule="auto"/>
        <w:rPr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2062720" behindDoc="0" locked="0" layoutInCell="1" allowOverlap="1" wp14:anchorId="153795A8" wp14:editId="10750B8D">
            <wp:simplePos x="0" y="0"/>
            <wp:positionH relativeFrom="column">
              <wp:posOffset>470355</wp:posOffset>
            </wp:positionH>
            <wp:positionV relativeFrom="paragraph">
              <wp:posOffset>270103</wp:posOffset>
            </wp:positionV>
            <wp:extent cx="4600575" cy="1689100"/>
            <wp:effectExtent l="0" t="0" r="9525" b="6350"/>
            <wp:wrapTopAndBottom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87" b="19658"/>
                    <a:stretch/>
                  </pic:blipFill>
                  <pic:spPr bwMode="auto">
                    <a:xfrm>
                      <a:off x="0" y="0"/>
                      <a:ext cx="4600575" cy="168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1BF">
        <w:rPr>
          <w:szCs w:val="20"/>
        </w:rPr>
        <w:t>После успешного подписания заявки на регистрацию, необходимо ожидать письмо на адрес электронной почты, который был указан в заявке.</w:t>
      </w:r>
    </w:p>
    <w:p w:rsidR="00534DB1" w:rsidRDefault="00B32B85" w:rsidP="00FD51BF">
      <w:pPr>
        <w:suppressAutoHyphens w:val="0"/>
        <w:spacing w:after="200" w:line="276" w:lineRule="auto"/>
        <w:rPr>
          <w:b/>
          <w:color w:val="FF0000"/>
          <w:sz w:val="32"/>
          <w:szCs w:val="20"/>
        </w:rPr>
      </w:pPr>
      <w:r w:rsidRPr="00B32B85">
        <w:rPr>
          <w:b/>
          <w:color w:val="FF0000"/>
          <w:sz w:val="32"/>
          <w:szCs w:val="20"/>
        </w:rPr>
        <w:t>Не подписанные</w:t>
      </w:r>
      <w:r>
        <w:rPr>
          <w:b/>
          <w:color w:val="FF0000"/>
          <w:sz w:val="32"/>
          <w:szCs w:val="20"/>
        </w:rPr>
        <w:t xml:space="preserve"> ЭП</w:t>
      </w:r>
      <w:r w:rsidRPr="00B32B85">
        <w:rPr>
          <w:b/>
          <w:color w:val="FF0000"/>
          <w:sz w:val="32"/>
          <w:szCs w:val="20"/>
        </w:rPr>
        <w:t xml:space="preserve"> заявки будут аннулироваться</w:t>
      </w:r>
      <w:r>
        <w:rPr>
          <w:b/>
          <w:color w:val="FF0000"/>
          <w:sz w:val="32"/>
          <w:szCs w:val="20"/>
        </w:rPr>
        <w:t>!</w:t>
      </w:r>
    </w:p>
    <w:p w:rsidR="00CD43ED" w:rsidRDefault="00CD43ED" w:rsidP="00FD51BF">
      <w:pPr>
        <w:suppressAutoHyphens w:val="0"/>
        <w:spacing w:after="200" w:line="276" w:lineRule="auto"/>
        <w:rPr>
          <w:b/>
          <w:color w:val="FF0000"/>
          <w:sz w:val="32"/>
          <w:szCs w:val="20"/>
        </w:rPr>
      </w:pPr>
    </w:p>
    <w:p w:rsidR="00534DB1" w:rsidRPr="00534DB1" w:rsidRDefault="00534DB1" w:rsidP="00DE2BC9">
      <w:pPr>
        <w:pStyle w:val="af3"/>
        <w:numPr>
          <w:ilvl w:val="1"/>
          <w:numId w:val="22"/>
        </w:numPr>
        <w:suppressAutoHyphens w:val="0"/>
        <w:spacing w:after="200" w:line="276" w:lineRule="auto"/>
        <w:outlineLvl w:val="1"/>
        <w:rPr>
          <w:b/>
          <w:color w:val="FF0000"/>
          <w:sz w:val="32"/>
          <w:szCs w:val="20"/>
        </w:rPr>
      </w:pPr>
      <w:bookmarkStart w:id="68" w:name="_Toc475433892"/>
      <w:r>
        <w:rPr>
          <w:b/>
          <w:sz w:val="30"/>
          <w:szCs w:val="30"/>
        </w:rPr>
        <w:lastRenderedPageBreak/>
        <w:t>Регистрация сертификатов</w:t>
      </w:r>
      <w:bookmarkEnd w:id="68"/>
    </w:p>
    <w:p w:rsidR="00861994" w:rsidRDefault="00861994">
      <w:pPr>
        <w:suppressAutoHyphens w:val="0"/>
        <w:spacing w:after="200" w:line="276" w:lineRule="auto"/>
        <w:jc w:val="left"/>
        <w:rPr>
          <w:szCs w:val="20"/>
        </w:rPr>
      </w:pPr>
      <w:r>
        <w:rPr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067840" behindDoc="1" locked="0" layoutInCell="1" allowOverlap="1" wp14:anchorId="780F858D" wp14:editId="06835C1A">
                <wp:simplePos x="0" y="0"/>
                <wp:positionH relativeFrom="column">
                  <wp:posOffset>-99060</wp:posOffset>
                </wp:positionH>
                <wp:positionV relativeFrom="paragraph">
                  <wp:posOffset>601980</wp:posOffset>
                </wp:positionV>
                <wp:extent cx="5943600" cy="2076450"/>
                <wp:effectExtent l="0" t="0" r="0" b="0"/>
                <wp:wrapTopAndBottom/>
                <wp:docPr id="201" name="Группа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2076450"/>
                          <a:chOff x="0" y="0"/>
                          <a:chExt cx="5943600" cy="2076450"/>
                        </a:xfrm>
                      </wpg:grpSpPr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/>
                          </pic:cNvPicPr>
                        </pic:nvPicPr>
                        <pic:blipFill>
                          <a:blip r:embed="rId2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2076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Прямоугольник 196"/>
                        <wps:cNvSpPr/>
                        <wps:spPr>
                          <a:xfrm>
                            <a:off x="114300" y="733425"/>
                            <a:ext cx="2228850" cy="34544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Прямоугольник 198"/>
                        <wps:cNvSpPr/>
                        <wps:spPr>
                          <a:xfrm>
                            <a:off x="3438525" y="590550"/>
                            <a:ext cx="209550" cy="212271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па 201" o:spid="_x0000_s1026" style="position:absolute;margin-left:-7.8pt;margin-top:47.4pt;width:468pt;height:163.5pt;z-index:-251248640;mso-height-relative:margin" coordsize="59436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">
                <v:shape id="Рисунок 92" o:spid="_x0000_s1027" type="#_x0000_t75" style="position:absolute;width:59436;height:20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LJg3CAAAA2wAAAA8AAABkcnMvZG93bnJldi54bWxEj1FrwjAUhd+F/YdwB77ZVB/G1hlFCoIM&#10;VOz2A+6aa1NsbkoSa/33Rhjs8XDO+Q5nuR5tJwbyoXWsYJ7lIIhrp1tuFPx8b2fvIEJE1tg5JgV3&#10;CrBevUyWWGh34xMNVWxEgnAoUIGJsS+kDLUhiyFzPXHyzs5bjEn6RmqPtwS3nVzk+Zu02HJaMNhT&#10;aai+VFergI6mOn3t5t0v760uD+Ww2ftBqenruPkEEWmM/+G/9k4r+FjA80v6A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CyYNwgAAANsAAAAPAAAAAAAAAAAAAAAAAJ8C&#10;AABkcnMvZG93bnJldi54bWxQSwUGAAAAAAQABAD3AAAAjgMAAAAA&#10;">
                  <v:imagedata r:id="rId264" o:title=""/>
                  <v:path arrowok="t"/>
                </v:shape>
                <v:rect id="Прямоугольник 196" o:spid="_x0000_s1028" style="position:absolute;left:1143;top:7334;width:22288;height:34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VgKMIA&#10;AADcAAAADwAAAGRycy9kb3ducmV2LnhtbERPS2vCQBC+F/wPyxR6M5tI0Sa6BhG0j5up4nXITpOQ&#10;7GzIrib9991Cobf5+J6zySfTiTsNrrGsIIliEMSl1Q1XCs6fh/kLCOeRNXaWScE3Oci3s4cNZtqO&#10;fKJ74SsRQthlqKD2vs+kdGVNBl1ke+LAfdnBoA9wqKQecAzhppOLOF5Kgw2Hhhp72tdUtsXNKHgf&#10;F11zrfDjtWiLS2ufj8kqNUo9PU67NQhPk/8X/7nfdJifLuH3mXCB3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WAowgAAANwAAAAPAAAAAAAAAAAAAAAAAJgCAABkcnMvZG93&#10;bnJldi54bWxQSwUGAAAAAAQABAD1AAAAhwMAAAAA&#10;" filled="f" strokecolor="red" strokeweight="3pt"/>
                <v:rect id="Прямоугольник 198" o:spid="_x0000_s1029" style="position:absolute;left:34385;top:5905;width:2095;height:21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ZRwcQA&#10;AADcAAAADwAAAGRycy9kb3ducmV2LnhtbESPQWvCQBCF7wX/wzJCb3WjlFajq0ih2vZmVLwO2TEJ&#10;yc6G7Griv+8cCr3N8N68981qM7hG3akLlWcD00kCijj3tuLCwOn4+TIHFSKyxcYzGXhQgM169LTC&#10;1PqeD3TPYqEkhEOKBsoY21TrkJfkMEx8Syza1XcOo6xdoW2HvYS7Rs+S5E07rFgaSmzpo6S8zm7O&#10;wHc/a6pLgT/7rM7OtX/dTd8Xzpjn8bBdgoo0xH/z3/WXFfyF0MozMoF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mUcHEAAAA3AAAAA8AAAAAAAAAAAAAAAAAmAIAAGRycy9k&#10;b3ducmV2LnhtbFBLBQYAAAAABAAEAPUAAACJAwAAAAA=&#10;" filled="f" strokecolor="red" strokeweight="3pt"/>
                <w10:wrap type="topAndBottom"/>
              </v:group>
            </w:pict>
          </mc:Fallback>
        </mc:AlternateContent>
      </w:r>
      <w:r w:rsidR="00534DB1">
        <w:rPr>
          <w:szCs w:val="20"/>
        </w:rPr>
        <w:t>Для того</w:t>
      </w:r>
      <w:proofErr w:type="gramStart"/>
      <w:r w:rsidR="00534DB1">
        <w:rPr>
          <w:szCs w:val="20"/>
        </w:rPr>
        <w:t>,</w:t>
      </w:r>
      <w:proofErr w:type="gramEnd"/>
      <w:r w:rsidR="00534DB1">
        <w:rPr>
          <w:szCs w:val="20"/>
        </w:rPr>
        <w:t xml:space="preserve"> чтобы зарегистрировать новый сертификат ЭП необходимо в навигаторе выбрать</w:t>
      </w:r>
      <w:r w:rsidR="001854A8">
        <w:rPr>
          <w:szCs w:val="20"/>
        </w:rPr>
        <w:t xml:space="preserve"> «</w:t>
      </w:r>
      <w:r w:rsidR="001854A8" w:rsidRPr="001854A8">
        <w:rPr>
          <w:b/>
          <w:szCs w:val="20"/>
        </w:rPr>
        <w:t>Сервисные режимы</w:t>
      </w:r>
      <w:r w:rsidR="001854A8">
        <w:rPr>
          <w:szCs w:val="20"/>
        </w:rPr>
        <w:t>» - «</w:t>
      </w:r>
      <w:r w:rsidR="001854A8" w:rsidRPr="001854A8">
        <w:rPr>
          <w:b/>
          <w:szCs w:val="20"/>
        </w:rPr>
        <w:t>Заявка на регистрацию сертификата ЭП</w:t>
      </w:r>
      <w:r w:rsidR="001854A8">
        <w:rPr>
          <w:szCs w:val="20"/>
        </w:rPr>
        <w:t>»</w:t>
      </w:r>
      <w:r w:rsidR="00D3773B">
        <w:rPr>
          <w:szCs w:val="20"/>
        </w:rPr>
        <w:t>, далее нажать на кнопку «</w:t>
      </w:r>
      <w:r w:rsidR="00D3773B">
        <w:rPr>
          <w:b/>
          <w:szCs w:val="20"/>
        </w:rPr>
        <w:t>Создать</w:t>
      </w:r>
      <w:r w:rsidR="00D3773B">
        <w:rPr>
          <w:szCs w:val="20"/>
        </w:rPr>
        <w:t xml:space="preserve">». </w:t>
      </w:r>
    </w:p>
    <w:p w:rsidR="00A07273" w:rsidRDefault="00CD43ED">
      <w:pPr>
        <w:suppressAutoHyphens w:val="0"/>
        <w:spacing w:after="200" w:line="276" w:lineRule="auto"/>
        <w:jc w:val="left"/>
        <w:rPr>
          <w:noProof/>
          <w:lang w:eastAsia="ru-RU"/>
        </w:rPr>
      </w:pPr>
      <w:r>
        <w:rPr>
          <w:noProof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2070912" behindDoc="1" locked="0" layoutInCell="1" allowOverlap="1" wp14:anchorId="60220D46" wp14:editId="15641392">
                <wp:simplePos x="0" y="0"/>
                <wp:positionH relativeFrom="column">
                  <wp:posOffset>129540</wp:posOffset>
                </wp:positionH>
                <wp:positionV relativeFrom="paragraph">
                  <wp:posOffset>805180</wp:posOffset>
                </wp:positionV>
                <wp:extent cx="5943600" cy="1247775"/>
                <wp:effectExtent l="19050" t="0" r="0" b="9525"/>
                <wp:wrapTopAndBottom/>
                <wp:docPr id="337" name="Группа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247775"/>
                          <a:chOff x="0" y="0"/>
                          <a:chExt cx="5943600" cy="1247775"/>
                        </a:xfrm>
                      </wpg:grpSpPr>
                      <pic:pic xmlns:pic="http://schemas.openxmlformats.org/drawingml/2006/picture">
                        <pic:nvPicPr>
                          <pic:cNvPr id="202" name="Рисунок 202"/>
                          <pic:cNvPicPr>
                            <a:picLocks noChangeAspect="1"/>
                          </pic:cNvPicPr>
                        </pic:nvPicPr>
                        <pic:blipFill>
                          <a:blip r:embed="rId2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247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Прямоугольник 215"/>
                        <wps:cNvSpPr/>
                        <wps:spPr>
                          <a:xfrm>
                            <a:off x="0" y="228600"/>
                            <a:ext cx="5848350" cy="4953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7" o:spid="_x0000_s1026" style="position:absolute;margin-left:10.2pt;margin-top:63.4pt;width:468pt;height:98.25pt;z-index:-251245568" coordsize="59436,12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">
                <v:shape id="Рисунок 202" o:spid="_x0000_s1027" type="#_x0000_t75" style="position:absolute;width:59436;height:12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EuePDAAAA3AAAAA8AAABkcnMvZG93bnJldi54bWxEj0GLwjAUhO/C/ofwFrxpakWRaixSWNHL&#10;irqs10fzbIvNS2myWvfXG0HwOMzMN8wi7UwtrtS6yrKC0TACQZxbXXGh4Of4NZiBcB5ZY22ZFNzJ&#10;Qbr86C0w0fbGe7oefCEChF2CCkrvm0RKl5dk0A1tQxy8s20N+iDbQuoWbwFuahlH0VQarDgslNhQ&#10;VlJ+OfwZBX69z/5pl2/pmya41veTPv6Olep/dqs5CE+df4df7Y1WEEcxPM+EI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S548MAAADcAAAADwAAAAAAAAAAAAAAAACf&#10;AgAAZHJzL2Rvd25yZXYueG1sUEsFBgAAAAAEAAQA9wAAAI8DAAAAAA==&#10;">
                  <v:imagedata r:id="rId266" o:title=""/>
                  <v:path arrowok="t"/>
                </v:shape>
                <v:rect id="Прямоугольник 215" o:spid="_x0000_s1028" style="position:absolute;top:2286;width:58483;height:4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GcecUA&#10;AADcAAAADwAAAGRycy9kb3ducmV2LnhtbESPzWrDMBCE74G+g9hCb7Vs06SNGyWUQJqfW9yGXhdr&#10;axtbK2OpsfP2UaCQ4zAz3zCL1Whacabe1ZYVJFEMgriwuuZSwffX5vkNhPPIGlvLpOBCDlbLh8kC&#10;M20HPtI596UIEHYZKqi87zIpXVGRQRfZjjh4v7Y36IPsS6l7HALctDKN45k0WHNYqLCjdUVFk/8Z&#10;BfshbeufEg/bvMlPjX35TF7nRqmnx/HjHYSn0d/D/+2dVpAmU7idC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0Zx5xQAAANwAAAAPAAAAAAAAAAAAAAAAAJgCAABkcnMv&#10;ZG93bnJldi54bWxQSwUGAAAAAAQABAD1AAAAigMAAAAA&#10;" filled="f" strokecolor="red" strokeweight="3pt"/>
                <w10:wrap type="topAndBottom"/>
              </v:group>
            </w:pict>
          </mc:Fallback>
        </mc:AlternateContent>
      </w:r>
      <w:r w:rsidR="00D3773B">
        <w:rPr>
          <w:szCs w:val="20"/>
        </w:rPr>
        <w:t xml:space="preserve">В открывшемся окне из справочника выбрать имя </w:t>
      </w:r>
      <w:proofErr w:type="gramStart"/>
      <w:r w:rsidR="00D3773B">
        <w:rPr>
          <w:szCs w:val="20"/>
        </w:rPr>
        <w:t>пользователя</w:t>
      </w:r>
      <w:proofErr w:type="gramEnd"/>
      <w:r w:rsidR="00D3773B">
        <w:rPr>
          <w:szCs w:val="20"/>
        </w:rPr>
        <w:t xml:space="preserve"> для которого будет установлен сертификат и во второй строке подгрузить сам сертификат</w:t>
      </w:r>
      <w:r w:rsidR="00861994">
        <w:rPr>
          <w:szCs w:val="20"/>
        </w:rPr>
        <w:t>.</w:t>
      </w:r>
      <w:r w:rsidR="00861994" w:rsidRPr="00861994">
        <w:rPr>
          <w:noProof/>
          <w:lang w:eastAsia="ru-RU"/>
        </w:rPr>
        <w:t xml:space="preserve"> </w:t>
      </w:r>
      <w:r w:rsidR="00A90E9F" w:rsidRPr="00A90E9F">
        <w:rPr>
          <w:b/>
          <w:noProof/>
          <w:color w:val="FF0000"/>
          <w:sz w:val="28"/>
          <w:lang w:eastAsia="ru-RU"/>
        </w:rPr>
        <w:t>Для каждого пользователя возможно установить лишь один сертификат!</w:t>
      </w:r>
    </w:p>
    <w:p w:rsidR="00A90E9F" w:rsidRPr="00A90E9F" w:rsidRDefault="00A90E9F">
      <w:pPr>
        <w:suppressAutoHyphens w:val="0"/>
        <w:spacing w:after="200" w:line="276" w:lineRule="auto"/>
        <w:jc w:val="left"/>
        <w:rPr>
          <w:noProof/>
          <w:lang w:eastAsia="ru-RU"/>
        </w:rPr>
      </w:pPr>
    </w:p>
    <w:p w:rsidR="00A07273" w:rsidRDefault="00A07273">
      <w:pPr>
        <w:suppressAutoHyphens w:val="0"/>
        <w:spacing w:after="200" w:line="276" w:lineRule="auto"/>
        <w:jc w:val="left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075008" behindDoc="1" locked="0" layoutInCell="1" allowOverlap="1" wp14:anchorId="2B6BAD32" wp14:editId="5CE030ED">
                <wp:simplePos x="0" y="0"/>
                <wp:positionH relativeFrom="column">
                  <wp:posOffset>125095</wp:posOffset>
                </wp:positionH>
                <wp:positionV relativeFrom="paragraph">
                  <wp:posOffset>591820</wp:posOffset>
                </wp:positionV>
                <wp:extent cx="5943600" cy="1066800"/>
                <wp:effectExtent l="0" t="0" r="0" b="0"/>
                <wp:wrapTopAndBottom/>
                <wp:docPr id="332" name="Группа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1066800"/>
                          <a:chOff x="0" y="0"/>
                          <a:chExt cx="5943600" cy="1066800"/>
                        </a:xfrm>
                      </wpg:grpSpPr>
                      <pic:pic xmlns:pic="http://schemas.openxmlformats.org/drawingml/2006/picture">
                        <pic:nvPicPr>
                          <pic:cNvPr id="216" name="Рисунок 216"/>
                          <pic:cNvPicPr>
                            <a:picLocks noChangeAspect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Прямоугольник 303"/>
                        <wps:cNvSpPr/>
                        <wps:spPr>
                          <a:xfrm>
                            <a:off x="4171950" y="571500"/>
                            <a:ext cx="1047750" cy="4095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32" o:spid="_x0000_s1026" style="position:absolute;margin-left:9.85pt;margin-top:46.6pt;width:468pt;height:84pt;z-index:-251241472" coordsize="59436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">
                <v:shape id="Рисунок 216" o:spid="_x0000_s1027" type="#_x0000_t75" style="position:absolute;width:59436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7iVTFAAAA3AAAAA8AAABkcnMvZG93bnJldi54bWxEj0FrwkAUhO+C/2F5Qm9moxSR1FWqtsWD&#10;Whq9eHtmX5Ng9m3MbjX+e1cQehxm5htmMmtNJS7UuNKygkEUgyDOrC45V7DfffbHIJxH1lhZJgU3&#10;cjCbdjsTTLS98g9dUp+LAGGXoILC+zqR0mUFGXSRrYmD92sbgz7IJpe6wWuAm0oO43gkDZYcFgqs&#10;aVFQdkr/jIItHeL15vV8pq/q43s597dse0yVeum1728gPLX+P/xsr7SC4WAEjzPhCM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O4lUxQAAANwAAAAPAAAAAAAAAAAAAAAA&#10;AJ8CAABkcnMvZG93bnJldi54bWxQSwUGAAAAAAQABAD3AAAAkQMAAAAA&#10;">
                  <v:imagedata r:id="rId268" o:title=""/>
                  <v:path arrowok="t"/>
                </v:shape>
                <v:rect id="Прямоугольник 303" o:spid="_x0000_s1028" style="position:absolute;left:41719;top:5715;width:10478;height:4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w41sQA&#10;AADcAAAADwAAAGRycy9kb3ducmV2LnhtbESPQWvCQBSE74L/YXlCb2ajllpTVxGhrfVmqnh9ZF+T&#10;kOzbkN2a+O9dQfA4zMw3zHLdm1pcqHWlZQWTKAZBnFldcq7g+Ps5fgfhPLLG2jIpuJKD9Wo4WGKi&#10;bccHuqQ+FwHCLkEFhfdNIqXLCjLoItsQB+/PtgZ9kG0udYtdgJtaTuP4TRosOSwU2NC2oKxK/42C&#10;n25al+cc999plZ4q+/o1mS+MUi+jfvMBwlPvn+FHe6cVzOIZ3M+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MONbEAAAA3AAAAA8AAAAAAAAAAAAAAAAAmAIAAGRycy9k&#10;b3ducmV2LnhtbFBLBQYAAAAABAAEAPUAAACJAwAAAAA=&#10;" filled="f" strokecolor="red" strokeweight="3pt"/>
                <w10:wrap type="topAndBottom"/>
              </v:group>
            </w:pict>
          </mc:Fallback>
        </mc:AlternateContent>
      </w:r>
      <w:r>
        <w:rPr>
          <w:noProof/>
          <w:lang w:eastAsia="ru-RU"/>
        </w:rPr>
        <w:t>Отслеживать состояние заявки можно по столбцу «</w:t>
      </w:r>
      <w:r>
        <w:rPr>
          <w:b/>
          <w:noProof/>
          <w:lang w:eastAsia="ru-RU"/>
        </w:rPr>
        <w:t>Статус заявки</w:t>
      </w:r>
      <w:r>
        <w:rPr>
          <w:noProof/>
          <w:lang w:eastAsia="ru-RU"/>
        </w:rPr>
        <w:t>», когда в нем появится запись «Проведен (исполнен)», значит ваша заявка одобрена и сертификат установлен.</w:t>
      </w:r>
    </w:p>
    <w:p w:rsidR="00534DB1" w:rsidRDefault="00534DB1">
      <w:pPr>
        <w:suppressAutoHyphens w:val="0"/>
        <w:spacing w:after="200" w:line="276" w:lineRule="auto"/>
        <w:jc w:val="left"/>
        <w:rPr>
          <w:b/>
          <w:color w:val="FF0000"/>
          <w:sz w:val="32"/>
          <w:szCs w:val="20"/>
        </w:rPr>
      </w:pPr>
      <w:r>
        <w:rPr>
          <w:b/>
          <w:color w:val="FF0000"/>
          <w:sz w:val="32"/>
          <w:szCs w:val="20"/>
        </w:rPr>
        <w:br w:type="page"/>
      </w:r>
    </w:p>
    <w:p w:rsidR="00BD6A3D" w:rsidRPr="00CD43ED" w:rsidRDefault="00BD6A3D" w:rsidP="00BD6A3D">
      <w:pPr>
        <w:pBdr>
          <w:bottom w:val="double" w:sz="6" w:space="0" w:color="auto"/>
        </w:pBdr>
        <w:ind w:right="-143"/>
        <w:jc w:val="right"/>
        <w:rPr>
          <w:sz w:val="22"/>
          <w:szCs w:val="20"/>
        </w:rPr>
      </w:pPr>
      <w:r w:rsidRPr="00CD43ED">
        <w:rPr>
          <w:sz w:val="22"/>
          <w:szCs w:val="20"/>
        </w:rPr>
        <w:lastRenderedPageBreak/>
        <w:t xml:space="preserve">Приложение </w:t>
      </w:r>
      <w:r w:rsidR="00CD43ED" w:rsidRPr="00CD43ED">
        <w:rPr>
          <w:sz w:val="22"/>
          <w:szCs w:val="20"/>
        </w:rPr>
        <w:t>1</w:t>
      </w:r>
    </w:p>
    <w:p w:rsidR="00BD6A3D" w:rsidRPr="00CD43ED" w:rsidRDefault="00BD6A3D" w:rsidP="00BD6A3D">
      <w:pPr>
        <w:pBdr>
          <w:bottom w:val="double" w:sz="6" w:space="0" w:color="auto"/>
        </w:pBdr>
        <w:ind w:right="-143"/>
        <w:jc w:val="right"/>
        <w:rPr>
          <w:sz w:val="22"/>
          <w:szCs w:val="20"/>
        </w:rPr>
      </w:pPr>
      <w:r w:rsidRPr="00CD43ED">
        <w:rPr>
          <w:sz w:val="22"/>
          <w:szCs w:val="20"/>
        </w:rPr>
        <w:t xml:space="preserve">на бланке </w:t>
      </w:r>
    </w:p>
    <w:p w:rsidR="00BD6A3D" w:rsidRPr="00CD43ED" w:rsidRDefault="00BD6A3D" w:rsidP="00BD6A3D">
      <w:pPr>
        <w:pBdr>
          <w:bottom w:val="double" w:sz="6" w:space="0" w:color="auto"/>
        </w:pBdr>
        <w:ind w:right="-143"/>
        <w:jc w:val="right"/>
        <w:rPr>
          <w:sz w:val="22"/>
          <w:szCs w:val="20"/>
        </w:rPr>
      </w:pPr>
      <w:r w:rsidRPr="00CD43ED">
        <w:rPr>
          <w:sz w:val="22"/>
          <w:szCs w:val="20"/>
        </w:rPr>
        <w:t>организации</w:t>
      </w:r>
    </w:p>
    <w:tbl>
      <w:tblPr>
        <w:tblW w:w="10004" w:type="dxa"/>
        <w:tblInd w:w="-176" w:type="dxa"/>
        <w:tblLook w:val="01E0" w:firstRow="1" w:lastRow="1" w:firstColumn="1" w:lastColumn="1" w:noHBand="0" w:noVBand="0"/>
      </w:tblPr>
      <w:tblGrid>
        <w:gridCol w:w="710"/>
        <w:gridCol w:w="1770"/>
        <w:gridCol w:w="454"/>
        <w:gridCol w:w="2059"/>
        <w:gridCol w:w="258"/>
        <w:gridCol w:w="4753"/>
      </w:tblGrid>
      <w:tr w:rsidR="005A1037" w:rsidRPr="00594B9D" w:rsidTr="00175AA8">
        <w:trPr>
          <w:trHeight w:val="450"/>
        </w:trPr>
        <w:tc>
          <w:tcPr>
            <w:tcW w:w="710" w:type="dxa"/>
            <w:vAlign w:val="bottom"/>
          </w:tcPr>
          <w:p w:rsidR="005A1037" w:rsidRPr="00594B9D" w:rsidRDefault="005A1037" w:rsidP="00175AA8">
            <w:pPr>
              <w:spacing w:line="180" w:lineRule="auto"/>
              <w:rPr>
                <w:b/>
                <w:lang w:val="en-US"/>
              </w:rPr>
            </w:pPr>
          </w:p>
          <w:p w:rsidR="005A1037" w:rsidRPr="00DA573D" w:rsidRDefault="005A1037" w:rsidP="00175AA8">
            <w:pPr>
              <w:spacing w:line="180" w:lineRule="auto"/>
            </w:pPr>
            <w:r w:rsidRPr="00DA573D">
              <w:t>от</w:t>
            </w:r>
          </w:p>
        </w:tc>
        <w:tc>
          <w:tcPr>
            <w:tcW w:w="1770" w:type="dxa"/>
            <w:tcBorders>
              <w:bottom w:val="single" w:sz="4" w:space="0" w:color="auto"/>
            </w:tcBorders>
            <w:vAlign w:val="bottom"/>
          </w:tcPr>
          <w:p w:rsidR="005A1037" w:rsidRPr="00594B9D" w:rsidRDefault="005A1037" w:rsidP="00175AA8">
            <w:pPr>
              <w:spacing w:line="180" w:lineRule="auto"/>
            </w:pPr>
          </w:p>
          <w:p w:rsidR="005A1037" w:rsidRPr="00594B9D" w:rsidRDefault="005A1037" w:rsidP="00175AA8">
            <w:pPr>
              <w:spacing w:line="180" w:lineRule="auto"/>
            </w:pPr>
            <w:r w:rsidRPr="00594B9D">
              <w:t xml:space="preserve">    </w:t>
            </w:r>
          </w:p>
        </w:tc>
        <w:tc>
          <w:tcPr>
            <w:tcW w:w="454" w:type="dxa"/>
            <w:vAlign w:val="bottom"/>
          </w:tcPr>
          <w:p w:rsidR="005A1037" w:rsidRPr="00594B9D" w:rsidRDefault="005A1037" w:rsidP="00175AA8">
            <w:pPr>
              <w:spacing w:line="180" w:lineRule="auto"/>
            </w:pPr>
            <w:r w:rsidRPr="00594B9D">
              <w:t>№</w:t>
            </w:r>
          </w:p>
        </w:tc>
        <w:tc>
          <w:tcPr>
            <w:tcW w:w="2059" w:type="dxa"/>
            <w:tcBorders>
              <w:bottom w:val="single" w:sz="4" w:space="0" w:color="auto"/>
            </w:tcBorders>
            <w:vAlign w:val="bottom"/>
          </w:tcPr>
          <w:p w:rsidR="005A1037" w:rsidRPr="00594B9D" w:rsidRDefault="005A1037" w:rsidP="00175AA8">
            <w:pPr>
              <w:spacing w:line="180" w:lineRule="auto"/>
            </w:pPr>
          </w:p>
          <w:p w:rsidR="005A1037" w:rsidRPr="00594B9D" w:rsidRDefault="005A1037" w:rsidP="00175AA8">
            <w:pPr>
              <w:spacing w:line="180" w:lineRule="auto"/>
            </w:pPr>
          </w:p>
        </w:tc>
        <w:tc>
          <w:tcPr>
            <w:tcW w:w="258" w:type="dxa"/>
            <w:vMerge w:val="restart"/>
          </w:tcPr>
          <w:p w:rsidR="005A1037" w:rsidRPr="00594B9D" w:rsidRDefault="005A1037" w:rsidP="00175AA8">
            <w:pPr>
              <w:spacing w:line="180" w:lineRule="auto"/>
              <w:rPr>
                <w:b/>
              </w:rPr>
            </w:pPr>
          </w:p>
        </w:tc>
        <w:tc>
          <w:tcPr>
            <w:tcW w:w="4753" w:type="dxa"/>
            <w:vMerge w:val="restart"/>
          </w:tcPr>
          <w:p w:rsidR="005A1037" w:rsidRPr="00594B9D" w:rsidRDefault="005A1037" w:rsidP="00175AA8">
            <w:pPr>
              <w:rPr>
                <w:b/>
                <w:sz w:val="27"/>
                <w:szCs w:val="27"/>
              </w:rPr>
            </w:pPr>
          </w:p>
          <w:p w:rsidR="005A1037" w:rsidRDefault="005A1037" w:rsidP="00175AA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Председателю Комитета государственных закупок Мурманской области</w:t>
            </w:r>
          </w:p>
          <w:p w:rsidR="005A1037" w:rsidRPr="00574276" w:rsidRDefault="005A1037" w:rsidP="00175AA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  <w:p w:rsidR="005A1037" w:rsidRPr="00594B9D" w:rsidRDefault="005A1037" w:rsidP="0042284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Д.А. </w:t>
            </w:r>
            <w:proofErr w:type="spellStart"/>
            <w:r>
              <w:rPr>
                <w:b/>
                <w:sz w:val="28"/>
                <w:szCs w:val="28"/>
              </w:rPr>
              <w:t>Руусалеп</w:t>
            </w:r>
            <w:proofErr w:type="spellEnd"/>
          </w:p>
        </w:tc>
      </w:tr>
      <w:tr w:rsidR="005A1037" w:rsidRPr="00594B9D" w:rsidTr="00175AA8">
        <w:trPr>
          <w:trHeight w:val="546"/>
        </w:trPr>
        <w:tc>
          <w:tcPr>
            <w:tcW w:w="710" w:type="dxa"/>
            <w:vAlign w:val="bottom"/>
          </w:tcPr>
          <w:p w:rsidR="005A1037" w:rsidRPr="00DA573D" w:rsidRDefault="005A1037" w:rsidP="00175AA8">
            <w:pPr>
              <w:spacing w:line="180" w:lineRule="auto"/>
              <w:ind w:right="-112"/>
            </w:pPr>
            <w:r w:rsidRPr="00DA573D">
              <w:t>на №</w:t>
            </w:r>
          </w:p>
        </w:tc>
        <w:tc>
          <w:tcPr>
            <w:tcW w:w="177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037" w:rsidRPr="0080739B" w:rsidRDefault="005A1037" w:rsidP="00175AA8">
            <w:pPr>
              <w:spacing w:line="180" w:lineRule="auto"/>
            </w:pPr>
          </w:p>
        </w:tc>
        <w:tc>
          <w:tcPr>
            <w:tcW w:w="454" w:type="dxa"/>
            <w:vAlign w:val="bottom"/>
          </w:tcPr>
          <w:p w:rsidR="005A1037" w:rsidRPr="00DA573D" w:rsidRDefault="005A1037" w:rsidP="00175AA8">
            <w:pPr>
              <w:spacing w:line="180" w:lineRule="auto"/>
              <w:jc w:val="center"/>
            </w:pPr>
            <w:r w:rsidRPr="00DA573D">
              <w:t>от</w:t>
            </w:r>
          </w:p>
        </w:tc>
        <w:tc>
          <w:tcPr>
            <w:tcW w:w="20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A1037" w:rsidRPr="00DA573D" w:rsidRDefault="005A1037" w:rsidP="00175AA8">
            <w:pPr>
              <w:spacing w:line="180" w:lineRule="auto"/>
              <w:jc w:val="center"/>
            </w:pPr>
          </w:p>
        </w:tc>
        <w:tc>
          <w:tcPr>
            <w:tcW w:w="258" w:type="dxa"/>
            <w:vMerge/>
          </w:tcPr>
          <w:p w:rsidR="005A1037" w:rsidRPr="00594B9D" w:rsidRDefault="005A1037" w:rsidP="00175AA8">
            <w:pPr>
              <w:spacing w:line="180" w:lineRule="auto"/>
              <w:rPr>
                <w:b/>
              </w:rPr>
            </w:pPr>
          </w:p>
        </w:tc>
        <w:tc>
          <w:tcPr>
            <w:tcW w:w="4753" w:type="dxa"/>
            <w:vMerge/>
          </w:tcPr>
          <w:p w:rsidR="005A1037" w:rsidRPr="00594B9D" w:rsidRDefault="005A1037" w:rsidP="00175AA8">
            <w:pPr>
              <w:rPr>
                <w:b/>
                <w:sz w:val="16"/>
                <w:szCs w:val="16"/>
              </w:rPr>
            </w:pPr>
          </w:p>
        </w:tc>
      </w:tr>
      <w:tr w:rsidR="005A1037" w:rsidRPr="00594B9D" w:rsidTr="00175AA8">
        <w:trPr>
          <w:trHeight w:val="1465"/>
        </w:trPr>
        <w:tc>
          <w:tcPr>
            <w:tcW w:w="4993" w:type="dxa"/>
            <w:gridSpan w:val="4"/>
          </w:tcPr>
          <w:p w:rsidR="005A1037" w:rsidRPr="008A4578" w:rsidRDefault="005A1037" w:rsidP="00175AA8">
            <w:pPr>
              <w:tabs>
                <w:tab w:val="left" w:pos="1284"/>
              </w:tabs>
            </w:pPr>
          </w:p>
        </w:tc>
        <w:tc>
          <w:tcPr>
            <w:tcW w:w="258" w:type="dxa"/>
            <w:vMerge/>
          </w:tcPr>
          <w:p w:rsidR="005A1037" w:rsidRPr="00594B9D" w:rsidRDefault="005A1037" w:rsidP="00175AA8">
            <w:pPr>
              <w:spacing w:line="180" w:lineRule="auto"/>
              <w:rPr>
                <w:b/>
              </w:rPr>
            </w:pPr>
          </w:p>
        </w:tc>
        <w:tc>
          <w:tcPr>
            <w:tcW w:w="4753" w:type="dxa"/>
            <w:vMerge/>
          </w:tcPr>
          <w:p w:rsidR="005A1037" w:rsidRPr="00594B9D" w:rsidRDefault="005A1037" w:rsidP="00175AA8">
            <w:pPr>
              <w:rPr>
                <w:b/>
                <w:sz w:val="16"/>
                <w:szCs w:val="16"/>
              </w:rPr>
            </w:pPr>
          </w:p>
        </w:tc>
      </w:tr>
    </w:tbl>
    <w:p w:rsidR="005A1037" w:rsidRPr="00574276" w:rsidRDefault="005A1037" w:rsidP="005A1037">
      <w:pPr>
        <w:jc w:val="center"/>
        <w:rPr>
          <w:b/>
          <w:sz w:val="28"/>
          <w:szCs w:val="28"/>
        </w:rPr>
      </w:pPr>
      <w:r w:rsidRPr="00574276">
        <w:rPr>
          <w:b/>
          <w:sz w:val="28"/>
          <w:szCs w:val="28"/>
        </w:rPr>
        <w:t>Уважаем</w:t>
      </w:r>
      <w:r>
        <w:rPr>
          <w:b/>
          <w:sz w:val="28"/>
          <w:szCs w:val="28"/>
        </w:rPr>
        <w:t xml:space="preserve">ый </w:t>
      </w:r>
      <w:r>
        <w:rPr>
          <w:b/>
          <w:bCs/>
          <w:sz w:val="28"/>
          <w:szCs w:val="28"/>
        </w:rPr>
        <w:t xml:space="preserve">Дмитрий </w:t>
      </w:r>
      <w:proofErr w:type="spellStart"/>
      <w:r>
        <w:rPr>
          <w:b/>
          <w:bCs/>
          <w:sz w:val="28"/>
          <w:szCs w:val="28"/>
        </w:rPr>
        <w:t>Аугустович</w:t>
      </w:r>
      <w:proofErr w:type="spellEnd"/>
      <w:r w:rsidRPr="00574276">
        <w:rPr>
          <w:b/>
          <w:sz w:val="28"/>
          <w:szCs w:val="28"/>
        </w:rPr>
        <w:t>!</w:t>
      </w:r>
    </w:p>
    <w:p w:rsidR="005A1037" w:rsidRDefault="005A1037" w:rsidP="005A1037">
      <w:pPr>
        <w:tabs>
          <w:tab w:val="center" w:pos="4818"/>
          <w:tab w:val="left" w:pos="7260"/>
          <w:tab w:val="left" w:pos="7635"/>
        </w:tabs>
        <w:rPr>
          <w:b/>
          <w:bCs/>
          <w:sz w:val="28"/>
          <w:szCs w:val="28"/>
        </w:rPr>
      </w:pPr>
    </w:p>
    <w:p w:rsidR="005A1037" w:rsidRDefault="005A1037" w:rsidP="005A1037">
      <w:pPr>
        <w:autoSpaceDE w:val="0"/>
        <w:autoSpaceDN w:val="0"/>
        <w:adjustRightInd w:val="0"/>
        <w:ind w:firstLine="708"/>
        <w:rPr>
          <w:sz w:val="27"/>
          <w:szCs w:val="27"/>
        </w:rPr>
      </w:pPr>
      <w:r>
        <w:rPr>
          <w:sz w:val="27"/>
          <w:szCs w:val="27"/>
        </w:rPr>
        <w:t xml:space="preserve">Просим </w:t>
      </w:r>
      <w:r w:rsidR="00A5278E">
        <w:rPr>
          <w:sz w:val="27"/>
          <w:szCs w:val="27"/>
        </w:rPr>
        <w:t>зарегистрировать нового государственного заказчика в АИС «</w:t>
      </w:r>
      <w:r w:rsidR="00A5278E">
        <w:rPr>
          <w:sz w:val="27"/>
          <w:szCs w:val="27"/>
          <w:lang w:val="en-US"/>
        </w:rPr>
        <w:t>WEB</w:t>
      </w:r>
      <w:r w:rsidR="00A5278E" w:rsidRPr="00A5278E">
        <w:rPr>
          <w:sz w:val="27"/>
          <w:szCs w:val="27"/>
        </w:rPr>
        <w:t>-</w:t>
      </w:r>
      <w:r w:rsidR="00A5278E">
        <w:rPr>
          <w:sz w:val="27"/>
          <w:szCs w:val="27"/>
        </w:rPr>
        <w:t>Торги»</w:t>
      </w:r>
      <w:r>
        <w:rPr>
          <w:sz w:val="27"/>
          <w:szCs w:val="27"/>
        </w:rPr>
        <w:t>:</w:t>
      </w:r>
    </w:p>
    <w:p w:rsidR="00422849" w:rsidRDefault="00422849" w:rsidP="005A1037">
      <w:pPr>
        <w:autoSpaceDE w:val="0"/>
        <w:autoSpaceDN w:val="0"/>
        <w:adjustRightInd w:val="0"/>
        <w:ind w:firstLine="708"/>
        <w:rPr>
          <w:sz w:val="27"/>
          <w:szCs w:val="27"/>
        </w:rPr>
      </w:pPr>
    </w:p>
    <w:tbl>
      <w:tblPr>
        <w:tblStyle w:val="afe"/>
        <w:tblW w:w="0" w:type="auto"/>
        <w:tblLook w:val="04A0" w:firstRow="1" w:lastRow="0" w:firstColumn="1" w:lastColumn="0" w:noHBand="0" w:noVBand="1"/>
      </w:tblPr>
      <w:tblGrid>
        <w:gridCol w:w="3227"/>
        <w:gridCol w:w="6237"/>
      </w:tblGrid>
      <w:tr w:rsidR="005A1037" w:rsidTr="00A5278E">
        <w:trPr>
          <w:trHeight w:val="374"/>
        </w:trPr>
        <w:tc>
          <w:tcPr>
            <w:tcW w:w="3227" w:type="dxa"/>
            <w:vAlign w:val="center"/>
          </w:tcPr>
          <w:p w:rsidR="005A1037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наименование организации</w:t>
            </w:r>
          </w:p>
        </w:tc>
        <w:tc>
          <w:tcPr>
            <w:tcW w:w="6237" w:type="dxa"/>
            <w:vAlign w:val="center"/>
          </w:tcPr>
          <w:p w:rsidR="005A1037" w:rsidRDefault="005A1037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74"/>
        </w:trPr>
        <w:tc>
          <w:tcPr>
            <w:tcW w:w="3227" w:type="dxa"/>
            <w:vAlign w:val="center"/>
          </w:tcPr>
          <w:p w:rsid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Краткое наименование организации</w:t>
            </w:r>
          </w:p>
        </w:tc>
        <w:tc>
          <w:tcPr>
            <w:tcW w:w="6237" w:type="dxa"/>
            <w:vAlign w:val="center"/>
          </w:tcPr>
          <w:p w:rsidR="00A5278E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74"/>
        </w:trPr>
        <w:tc>
          <w:tcPr>
            <w:tcW w:w="3227" w:type="dxa"/>
            <w:vAlign w:val="center"/>
          </w:tcPr>
          <w:p w:rsid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ГРБС</w:t>
            </w:r>
            <w:proofErr w:type="gramStart"/>
            <w:r w:rsidRPr="00A5278E">
              <w:rPr>
                <w:sz w:val="28"/>
                <w:szCs w:val="28"/>
                <w:vertAlign w:val="superscript"/>
              </w:rPr>
              <w:t>1</w:t>
            </w:r>
            <w:proofErr w:type="gramEnd"/>
          </w:p>
        </w:tc>
        <w:tc>
          <w:tcPr>
            <w:tcW w:w="6237" w:type="dxa"/>
            <w:vAlign w:val="center"/>
          </w:tcPr>
          <w:p w:rsidR="00A5278E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74"/>
        </w:trPr>
        <w:tc>
          <w:tcPr>
            <w:tcW w:w="3227" w:type="dxa"/>
            <w:vAlign w:val="center"/>
          </w:tcPr>
          <w:p w:rsid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</w:t>
            </w:r>
          </w:p>
        </w:tc>
        <w:tc>
          <w:tcPr>
            <w:tcW w:w="6237" w:type="dxa"/>
            <w:vAlign w:val="center"/>
          </w:tcPr>
          <w:p w:rsidR="00A5278E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D6A3D" w:rsidTr="00A5278E">
        <w:trPr>
          <w:trHeight w:val="374"/>
        </w:trPr>
        <w:tc>
          <w:tcPr>
            <w:tcW w:w="3227" w:type="dxa"/>
            <w:vAlign w:val="center"/>
          </w:tcPr>
          <w:p w:rsidR="00BD6A3D" w:rsidRDefault="00BD6A3D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КПП</w:t>
            </w:r>
          </w:p>
        </w:tc>
        <w:tc>
          <w:tcPr>
            <w:tcW w:w="6237" w:type="dxa"/>
            <w:vAlign w:val="center"/>
          </w:tcPr>
          <w:p w:rsidR="00BD6A3D" w:rsidRDefault="00BD6A3D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BD6A3D" w:rsidTr="00A5278E">
        <w:trPr>
          <w:trHeight w:val="374"/>
        </w:trPr>
        <w:tc>
          <w:tcPr>
            <w:tcW w:w="3227" w:type="dxa"/>
            <w:vAlign w:val="center"/>
          </w:tcPr>
          <w:p w:rsidR="00BD6A3D" w:rsidRDefault="00BD6A3D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Лицевой счет</w:t>
            </w:r>
          </w:p>
        </w:tc>
        <w:tc>
          <w:tcPr>
            <w:tcW w:w="6237" w:type="dxa"/>
            <w:vAlign w:val="center"/>
          </w:tcPr>
          <w:p w:rsidR="00BD6A3D" w:rsidRDefault="00BD6A3D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74"/>
        </w:trPr>
        <w:tc>
          <w:tcPr>
            <w:tcW w:w="3227" w:type="dxa"/>
            <w:vAlign w:val="center"/>
          </w:tcPr>
          <w:p w:rsid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Дата постановки на учет в налоговом органе</w:t>
            </w:r>
          </w:p>
        </w:tc>
        <w:tc>
          <w:tcPr>
            <w:tcW w:w="6237" w:type="dxa"/>
            <w:vAlign w:val="center"/>
          </w:tcPr>
          <w:p w:rsidR="00A5278E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74"/>
        </w:trPr>
        <w:tc>
          <w:tcPr>
            <w:tcW w:w="3227" w:type="dxa"/>
            <w:vAlign w:val="center"/>
          </w:tcPr>
          <w:p w:rsid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Адрес </w:t>
            </w:r>
          </w:p>
        </w:tc>
        <w:tc>
          <w:tcPr>
            <w:tcW w:w="6237" w:type="dxa"/>
            <w:vAlign w:val="center"/>
          </w:tcPr>
          <w:p w:rsidR="00A5278E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422849" w:rsidTr="00A5278E">
        <w:trPr>
          <w:trHeight w:val="374"/>
        </w:trPr>
        <w:tc>
          <w:tcPr>
            <w:tcW w:w="3227" w:type="dxa"/>
            <w:vAlign w:val="center"/>
          </w:tcPr>
          <w:p w:rsidR="00422849" w:rsidRDefault="00422849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Почтовый адрес</w:t>
            </w:r>
          </w:p>
        </w:tc>
        <w:tc>
          <w:tcPr>
            <w:tcW w:w="6237" w:type="dxa"/>
            <w:vAlign w:val="center"/>
          </w:tcPr>
          <w:p w:rsidR="00422849" w:rsidRDefault="00422849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74"/>
        </w:trPr>
        <w:tc>
          <w:tcPr>
            <w:tcW w:w="3227" w:type="dxa"/>
            <w:vAlign w:val="center"/>
          </w:tcPr>
          <w:p w:rsid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Правовая форма</w:t>
            </w:r>
          </w:p>
        </w:tc>
        <w:tc>
          <w:tcPr>
            <w:tcW w:w="6237" w:type="dxa"/>
            <w:vAlign w:val="center"/>
          </w:tcPr>
          <w:p w:rsidR="00A5278E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74"/>
        </w:trPr>
        <w:tc>
          <w:tcPr>
            <w:tcW w:w="3227" w:type="dxa"/>
            <w:vAlign w:val="center"/>
          </w:tcPr>
          <w:p w:rsid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A5278E">
              <w:rPr>
                <w:sz w:val="28"/>
                <w:szCs w:val="28"/>
              </w:rPr>
              <w:t>Код территории муниципального образования (ОКТМО)</w:t>
            </w:r>
          </w:p>
        </w:tc>
        <w:tc>
          <w:tcPr>
            <w:tcW w:w="6237" w:type="dxa"/>
            <w:vAlign w:val="center"/>
          </w:tcPr>
          <w:p w:rsidR="00A5278E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5A1037" w:rsidTr="00A5278E">
        <w:trPr>
          <w:trHeight w:val="391"/>
        </w:trPr>
        <w:tc>
          <w:tcPr>
            <w:tcW w:w="3227" w:type="dxa"/>
            <w:vAlign w:val="center"/>
          </w:tcPr>
          <w:p w:rsidR="005A1037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6237" w:type="dxa"/>
            <w:vAlign w:val="center"/>
          </w:tcPr>
          <w:p w:rsidR="005A1037" w:rsidRPr="005A1037" w:rsidRDefault="005A1037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91"/>
        </w:trPr>
        <w:tc>
          <w:tcPr>
            <w:tcW w:w="3227" w:type="dxa"/>
            <w:vAlign w:val="center"/>
          </w:tcPr>
          <w:p w:rsid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Факс</w:t>
            </w:r>
          </w:p>
        </w:tc>
        <w:tc>
          <w:tcPr>
            <w:tcW w:w="6237" w:type="dxa"/>
            <w:vAlign w:val="center"/>
          </w:tcPr>
          <w:p w:rsidR="00A5278E" w:rsidRPr="005A1037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91"/>
        </w:trPr>
        <w:tc>
          <w:tcPr>
            <w:tcW w:w="3227" w:type="dxa"/>
            <w:vAlign w:val="center"/>
          </w:tcPr>
          <w:p w:rsidR="00A5278E" w:rsidRP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Email</w:t>
            </w:r>
          </w:p>
        </w:tc>
        <w:tc>
          <w:tcPr>
            <w:tcW w:w="6237" w:type="dxa"/>
            <w:vAlign w:val="center"/>
          </w:tcPr>
          <w:p w:rsidR="00A5278E" w:rsidRPr="005A1037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91"/>
        </w:trPr>
        <w:tc>
          <w:tcPr>
            <w:tcW w:w="3227" w:type="dxa"/>
            <w:vAlign w:val="center"/>
          </w:tcPr>
          <w:p w:rsidR="00A5278E" w:rsidRP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A5278E">
              <w:rPr>
                <w:sz w:val="28"/>
                <w:szCs w:val="28"/>
              </w:rPr>
              <w:t>Адрес организации в сети Интернет</w:t>
            </w:r>
            <w:r w:rsidR="00BD6A3D">
              <w:rPr>
                <w:sz w:val="28"/>
                <w:szCs w:val="28"/>
              </w:rPr>
              <w:t xml:space="preserve"> (при наличии)</w:t>
            </w:r>
          </w:p>
        </w:tc>
        <w:tc>
          <w:tcPr>
            <w:tcW w:w="6237" w:type="dxa"/>
            <w:vAlign w:val="center"/>
          </w:tcPr>
          <w:p w:rsidR="00A5278E" w:rsidRPr="005A1037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91"/>
        </w:trPr>
        <w:tc>
          <w:tcPr>
            <w:tcW w:w="3227" w:type="dxa"/>
            <w:vAlign w:val="center"/>
          </w:tcPr>
          <w:p w:rsidR="00A5278E" w:rsidRDefault="00A5278E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A5278E">
              <w:rPr>
                <w:sz w:val="28"/>
                <w:szCs w:val="28"/>
              </w:rPr>
              <w:t>Контактное лицо</w:t>
            </w:r>
          </w:p>
        </w:tc>
        <w:tc>
          <w:tcPr>
            <w:tcW w:w="6237" w:type="dxa"/>
            <w:vAlign w:val="center"/>
          </w:tcPr>
          <w:p w:rsidR="00A5278E" w:rsidRPr="005A1037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A5278E" w:rsidTr="00A5278E">
        <w:trPr>
          <w:trHeight w:val="391"/>
        </w:trPr>
        <w:tc>
          <w:tcPr>
            <w:tcW w:w="3227" w:type="dxa"/>
            <w:vAlign w:val="center"/>
          </w:tcPr>
          <w:p w:rsidR="00A5278E" w:rsidRDefault="00422849" w:rsidP="00A5278E">
            <w:pPr>
              <w:autoSpaceDE w:val="0"/>
              <w:autoSpaceDN w:val="0"/>
              <w:adjustRightInd w:val="0"/>
              <w:jc w:val="left"/>
              <w:rPr>
                <w:sz w:val="28"/>
                <w:szCs w:val="28"/>
              </w:rPr>
            </w:pPr>
            <w:r w:rsidRPr="00422849">
              <w:rPr>
                <w:sz w:val="28"/>
                <w:szCs w:val="28"/>
              </w:rPr>
              <w:t>Код по ОКПО</w:t>
            </w:r>
          </w:p>
        </w:tc>
        <w:tc>
          <w:tcPr>
            <w:tcW w:w="6237" w:type="dxa"/>
            <w:vAlign w:val="center"/>
          </w:tcPr>
          <w:p w:rsidR="00A5278E" w:rsidRPr="005A1037" w:rsidRDefault="00A5278E" w:rsidP="00175AA8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</w:tbl>
    <w:p w:rsidR="005A1037" w:rsidRPr="0080739B" w:rsidRDefault="005A1037" w:rsidP="005A1037">
      <w:pPr>
        <w:ind w:firstLine="2410"/>
        <w:contextualSpacing/>
        <w:rPr>
          <w:sz w:val="28"/>
          <w:szCs w:val="28"/>
        </w:rPr>
      </w:pPr>
    </w:p>
    <w:p w:rsidR="005A1037" w:rsidRDefault="005A1037" w:rsidP="00CD43ED">
      <w:pPr>
        <w:widowControl w:val="0"/>
        <w:rPr>
          <w:b/>
          <w:sz w:val="28"/>
          <w:szCs w:val="28"/>
        </w:rPr>
      </w:pPr>
      <w:r>
        <w:rPr>
          <w:b/>
          <w:sz w:val="28"/>
          <w:szCs w:val="28"/>
        </w:rPr>
        <w:t>Должность</w:t>
      </w:r>
      <w:r w:rsidRPr="0080739B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</w:t>
      </w:r>
      <w:r w:rsidRPr="0080739B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</w:t>
      </w:r>
      <w:r w:rsidRPr="0080739B">
        <w:rPr>
          <w:b/>
          <w:sz w:val="28"/>
          <w:szCs w:val="28"/>
        </w:rPr>
        <w:t xml:space="preserve">        </w:t>
      </w:r>
      <w:r>
        <w:rPr>
          <w:b/>
          <w:sz w:val="28"/>
          <w:szCs w:val="28"/>
        </w:rPr>
        <w:t xml:space="preserve">      </w:t>
      </w:r>
      <w:r w:rsidRPr="0080739B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подпись</w:t>
      </w:r>
      <w:r w:rsidRPr="0080739B">
        <w:rPr>
          <w:b/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                       ФИО руководителя</w:t>
      </w:r>
    </w:p>
    <w:p w:rsidR="00CD43ED" w:rsidRPr="001A774F" w:rsidRDefault="00CD43ED" w:rsidP="00CD43ED">
      <w:pPr>
        <w:widowControl w:val="0"/>
        <w:rPr>
          <w:b/>
          <w:sz w:val="20"/>
          <w:szCs w:val="20"/>
        </w:rPr>
      </w:pPr>
    </w:p>
    <w:tbl>
      <w:tblPr>
        <w:tblStyle w:val="afe"/>
        <w:tblW w:w="11022" w:type="dxa"/>
        <w:tblInd w:w="-1026" w:type="dxa"/>
        <w:tblLook w:val="04A0" w:firstRow="1" w:lastRow="0" w:firstColumn="1" w:lastColumn="0" w:noHBand="0" w:noVBand="1"/>
      </w:tblPr>
      <w:tblGrid>
        <w:gridCol w:w="11022"/>
      </w:tblGrid>
      <w:tr w:rsidR="00422849" w:rsidTr="00422849">
        <w:trPr>
          <w:trHeight w:val="300"/>
        </w:trPr>
        <w:tc>
          <w:tcPr>
            <w:tcW w:w="1102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946263" w:rsidRPr="00946263" w:rsidRDefault="00946263" w:rsidP="00CD43ED">
            <w:pPr>
              <w:pStyle w:val="a1"/>
              <w:numPr>
                <w:ilvl w:val="0"/>
                <w:numId w:val="0"/>
              </w:numPr>
              <w:ind w:left="884"/>
              <w:rPr>
                <w:sz w:val="20"/>
                <w:szCs w:val="20"/>
              </w:rPr>
            </w:pPr>
            <w:r>
              <w:rPr>
                <w:sz w:val="20"/>
                <w:szCs w:val="20"/>
                <w:vertAlign w:val="superscript"/>
              </w:rPr>
              <w:t xml:space="preserve">1 </w:t>
            </w:r>
            <w:r>
              <w:rPr>
                <w:sz w:val="20"/>
                <w:szCs w:val="20"/>
              </w:rPr>
              <w:t>Поле заполняется только подведомственным государственным учреждением. В нем указывается  ГРБС.</w:t>
            </w:r>
          </w:p>
        </w:tc>
      </w:tr>
    </w:tbl>
    <w:p w:rsidR="005A7217" w:rsidRPr="001A774F" w:rsidRDefault="005A7217" w:rsidP="00CD43ED">
      <w:pPr>
        <w:pStyle w:val="a1"/>
        <w:numPr>
          <w:ilvl w:val="0"/>
          <w:numId w:val="0"/>
        </w:numPr>
        <w:rPr>
          <w:b/>
          <w:sz w:val="20"/>
          <w:szCs w:val="20"/>
        </w:rPr>
      </w:pPr>
    </w:p>
    <w:sectPr w:rsidR="005A7217" w:rsidRPr="001A774F" w:rsidSect="005A7217"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34ED" w:rsidRDefault="001734ED" w:rsidP="003D5496">
      <w:r>
        <w:separator/>
      </w:r>
    </w:p>
  </w:endnote>
  <w:endnote w:type="continuationSeparator" w:id="0">
    <w:p w:rsidR="001734ED" w:rsidRDefault="001734ED" w:rsidP="003D5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34ED" w:rsidRDefault="001734ED" w:rsidP="003D5496">
      <w:r>
        <w:separator/>
      </w:r>
    </w:p>
  </w:footnote>
  <w:footnote w:type="continuationSeparator" w:id="0">
    <w:p w:rsidR="001734ED" w:rsidRDefault="001734ED" w:rsidP="003D54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991813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B96B0B" w:rsidRPr="00B74531" w:rsidRDefault="00B96B0B" w:rsidP="00B74531">
        <w:pPr>
          <w:pStyle w:val="ac"/>
          <w:jc w:val="center"/>
          <w:rPr>
            <w:sz w:val="20"/>
            <w:szCs w:val="20"/>
          </w:rPr>
        </w:pPr>
        <w:r w:rsidRPr="00B74531">
          <w:rPr>
            <w:sz w:val="20"/>
            <w:szCs w:val="20"/>
          </w:rPr>
          <w:fldChar w:fldCharType="begin"/>
        </w:r>
        <w:r w:rsidRPr="00B74531">
          <w:rPr>
            <w:sz w:val="20"/>
            <w:szCs w:val="20"/>
          </w:rPr>
          <w:instrText>PAGE   \* MERGEFORMAT</w:instrText>
        </w:r>
        <w:r w:rsidRPr="00B74531">
          <w:rPr>
            <w:sz w:val="20"/>
            <w:szCs w:val="20"/>
          </w:rPr>
          <w:fldChar w:fldCharType="separate"/>
        </w:r>
        <w:r w:rsidR="005F5D0E">
          <w:rPr>
            <w:noProof/>
            <w:sz w:val="20"/>
            <w:szCs w:val="20"/>
          </w:rPr>
          <w:t>2</w:t>
        </w:r>
        <w:r w:rsidRPr="00B74531">
          <w:rPr>
            <w:sz w:val="20"/>
            <w:szCs w:val="20"/>
          </w:rPr>
          <w:fldChar w:fldCharType="end"/>
        </w:r>
      </w:p>
    </w:sdtContent>
  </w:sdt>
  <w:p w:rsidR="00B96B0B" w:rsidRDefault="00B96B0B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FDE8B8A"/>
    <w:lvl w:ilvl="0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1259"/>
        </w:tabs>
        <w:ind w:left="1259" w:hanging="539"/>
      </w:pPr>
    </w:lvl>
    <w:lvl w:ilvl="1">
      <w:start w:val="1"/>
      <w:numFmt w:val="decimal"/>
      <w:lvlText w:val="%1.%2."/>
      <w:lvlJc w:val="left"/>
      <w:pPr>
        <w:tabs>
          <w:tab w:val="num" w:pos="1571"/>
        </w:tabs>
        <w:ind w:left="1571" w:hanging="720"/>
      </w:pPr>
    </w:lvl>
    <w:lvl w:ilvl="2">
      <w:start w:val="1"/>
      <w:numFmt w:val="decimal"/>
      <w:lvlText w:val="%1.%2.%3."/>
      <w:lvlJc w:val="left"/>
      <w:pPr>
        <w:tabs>
          <w:tab w:val="num" w:pos="2212"/>
        </w:tabs>
        <w:ind w:left="2212" w:hanging="1077"/>
      </w:p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</w:lvl>
  </w:abstractNum>
  <w:abstractNum w:abstractNumId="2">
    <w:nsid w:val="00000008"/>
    <w:multiLevelType w:val="singleLevel"/>
    <w:tmpl w:val="00000008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cs="Symbol"/>
      </w:rPr>
    </w:lvl>
  </w:abstractNum>
  <w:abstractNum w:abstractNumId="3">
    <w:nsid w:val="0000000C"/>
    <w:multiLevelType w:val="singleLevel"/>
    <w:tmpl w:val="0000000C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</w:abstractNum>
  <w:abstractNum w:abstractNumId="4">
    <w:nsid w:val="00000010"/>
    <w:multiLevelType w:val="singleLevel"/>
    <w:tmpl w:val="00000010"/>
    <w:lvl w:ilvl="0">
      <w:start w:val="1"/>
      <w:numFmt w:val="none"/>
      <w:pStyle w:val="a"/>
      <w:suff w:val="nothing"/>
      <w:lvlText w:val="Рисунок"/>
      <w:lvlJc w:val="left"/>
      <w:pPr>
        <w:tabs>
          <w:tab w:val="num" w:pos="7600"/>
        </w:tabs>
        <w:ind w:left="0" w:firstLine="0"/>
      </w:pPr>
      <w:rPr>
        <w:color w:val="auto"/>
      </w:rPr>
    </w:lvl>
  </w:abstractNum>
  <w:abstractNum w:abstractNumId="5">
    <w:nsid w:val="0721230A"/>
    <w:multiLevelType w:val="multilevel"/>
    <w:tmpl w:val="EC003B54"/>
    <w:lvl w:ilvl="0">
      <w:start w:val="2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2"/>
        </w:tabs>
        <w:ind w:left="2212" w:hanging="107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6">
    <w:nsid w:val="08722E93"/>
    <w:multiLevelType w:val="hybridMultilevel"/>
    <w:tmpl w:val="9FE46664"/>
    <w:lvl w:ilvl="0" w:tplc="CFE4E91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2A72B1"/>
    <w:multiLevelType w:val="multilevel"/>
    <w:tmpl w:val="09A6889A"/>
    <w:lvl w:ilvl="0">
      <w:start w:val="2"/>
      <w:numFmt w:val="decimal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713"/>
        </w:tabs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212"/>
        </w:tabs>
        <w:ind w:left="2212" w:hanging="1077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abstractNum w:abstractNumId="8">
    <w:nsid w:val="28E92DA5"/>
    <w:multiLevelType w:val="hybridMultilevel"/>
    <w:tmpl w:val="915E3C16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EF2AB0"/>
    <w:multiLevelType w:val="hybridMultilevel"/>
    <w:tmpl w:val="D1682F28"/>
    <w:lvl w:ilvl="0" w:tplc="B7467910">
      <w:start w:val="1"/>
      <w:numFmt w:val="none"/>
      <w:pStyle w:val="a0"/>
      <w:lvlText w:val="Таблица"/>
      <w:lvlJc w:val="left"/>
      <w:pPr>
        <w:tabs>
          <w:tab w:val="num" w:pos="907"/>
        </w:tabs>
        <w:ind w:left="45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0">
    <w:nsid w:val="31ED1B67"/>
    <w:multiLevelType w:val="multilevel"/>
    <w:tmpl w:val="9198EB40"/>
    <w:lvl w:ilvl="0">
      <w:start w:val="2"/>
      <w:numFmt w:val="decimal"/>
      <w:pStyle w:val="a1"/>
      <w:lvlText w:val="%1."/>
      <w:lvlJc w:val="left"/>
      <w:pPr>
        <w:ind w:left="675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907" w:hanging="720"/>
      </w:pPr>
      <w:rPr>
        <w:rFonts w:hint="default"/>
        <w:b/>
        <w:color w:val="auto"/>
        <w:sz w:val="30"/>
        <w:szCs w:val="30"/>
      </w:rPr>
    </w:lvl>
    <w:lvl w:ilvl="2">
      <w:start w:val="1"/>
      <w:numFmt w:val="decimal"/>
      <w:lvlText w:val="%1.%2.%3."/>
      <w:lvlJc w:val="left"/>
      <w:pPr>
        <w:ind w:left="1094" w:hanging="720"/>
      </w:pPr>
      <w:rPr>
        <w:rFonts w:hint="default"/>
        <w:b/>
        <w:sz w:val="30"/>
        <w:szCs w:val="30"/>
      </w:rPr>
    </w:lvl>
    <w:lvl w:ilvl="3">
      <w:start w:val="1"/>
      <w:numFmt w:val="decimal"/>
      <w:lvlText w:val="%1.%2.%3.%4."/>
      <w:lvlJc w:val="left"/>
      <w:pPr>
        <w:ind w:left="1641" w:hanging="1080"/>
      </w:pPr>
      <w:rPr>
        <w:rFonts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160"/>
      </w:pPr>
      <w:rPr>
        <w:rFonts w:hint="default"/>
      </w:rPr>
    </w:lvl>
  </w:abstractNum>
  <w:abstractNum w:abstractNumId="11">
    <w:nsid w:val="45773A5B"/>
    <w:multiLevelType w:val="hybridMultilevel"/>
    <w:tmpl w:val="CA407DF6"/>
    <w:lvl w:ilvl="0" w:tplc="9E90991E">
      <w:start w:val="1"/>
      <w:numFmt w:val="none"/>
      <w:lvlText w:val="Рисунок"/>
      <w:lvlJc w:val="left"/>
      <w:pPr>
        <w:tabs>
          <w:tab w:val="num" w:pos="519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851"/>
        </w:tabs>
        <w:ind w:left="385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4571"/>
        </w:tabs>
        <w:ind w:left="4571" w:hanging="180"/>
      </w:pPr>
    </w:lvl>
    <w:lvl w:ilvl="3" w:tplc="0419000F">
      <w:start w:val="1"/>
      <w:numFmt w:val="decimal"/>
      <w:lvlText w:val="%4."/>
      <w:lvlJc w:val="left"/>
      <w:pPr>
        <w:tabs>
          <w:tab w:val="num" w:pos="5291"/>
        </w:tabs>
        <w:ind w:left="529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6011"/>
        </w:tabs>
        <w:ind w:left="601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6731"/>
        </w:tabs>
        <w:ind w:left="6731" w:hanging="180"/>
      </w:pPr>
    </w:lvl>
    <w:lvl w:ilvl="6" w:tplc="0419000F">
      <w:start w:val="1"/>
      <w:numFmt w:val="decimal"/>
      <w:lvlText w:val="%7."/>
      <w:lvlJc w:val="left"/>
      <w:pPr>
        <w:tabs>
          <w:tab w:val="num" w:pos="7451"/>
        </w:tabs>
        <w:ind w:left="745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8171"/>
        </w:tabs>
        <w:ind w:left="817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8891"/>
        </w:tabs>
        <w:ind w:left="8891" w:hanging="180"/>
      </w:pPr>
    </w:lvl>
  </w:abstractNum>
  <w:abstractNum w:abstractNumId="12">
    <w:nsid w:val="49092EB4"/>
    <w:multiLevelType w:val="multilevel"/>
    <w:tmpl w:val="FFC4CC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3">
    <w:nsid w:val="4A893A9C"/>
    <w:multiLevelType w:val="multilevel"/>
    <w:tmpl w:val="42F4EBB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90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160"/>
      </w:pPr>
      <w:rPr>
        <w:rFonts w:hint="default"/>
      </w:rPr>
    </w:lvl>
  </w:abstractNum>
  <w:abstractNum w:abstractNumId="14">
    <w:nsid w:val="4FCF6BE6"/>
    <w:multiLevelType w:val="hybridMultilevel"/>
    <w:tmpl w:val="0256DB8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0F">
      <w:start w:val="1"/>
      <w:numFmt w:val="decimal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3430727"/>
    <w:multiLevelType w:val="multilevel"/>
    <w:tmpl w:val="FFC4CC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6">
    <w:nsid w:val="5B2D08B1"/>
    <w:multiLevelType w:val="multilevel"/>
    <w:tmpl w:val="FFC4CC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7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1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7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640" w:hanging="2160"/>
      </w:pPr>
      <w:rPr>
        <w:rFonts w:hint="default"/>
      </w:rPr>
    </w:lvl>
  </w:abstractNum>
  <w:abstractNum w:abstractNumId="17">
    <w:nsid w:val="5E1F0AE7"/>
    <w:multiLevelType w:val="hybridMultilevel"/>
    <w:tmpl w:val="0736F65C"/>
    <w:lvl w:ilvl="0" w:tplc="D82E134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5B23CE1"/>
    <w:multiLevelType w:val="multilevel"/>
    <w:tmpl w:val="73E81968"/>
    <w:lvl w:ilvl="0">
      <w:start w:val="1"/>
      <w:numFmt w:val="decimal"/>
      <w:lvlText w:val="%1"/>
      <w:lvlJc w:val="left"/>
      <w:pPr>
        <w:ind w:left="517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712" w:hanging="2160"/>
      </w:pPr>
      <w:rPr>
        <w:rFonts w:hint="default"/>
      </w:rPr>
    </w:lvl>
  </w:abstractNum>
  <w:abstractNum w:abstractNumId="19">
    <w:nsid w:val="6CC879F1"/>
    <w:multiLevelType w:val="multilevel"/>
    <w:tmpl w:val="931E5E5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07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0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56" w:hanging="2160"/>
      </w:pPr>
      <w:rPr>
        <w:rFonts w:hint="default"/>
      </w:rPr>
    </w:lvl>
  </w:abstractNum>
  <w:abstractNum w:abstractNumId="20">
    <w:nsid w:val="787873DA"/>
    <w:multiLevelType w:val="multilevel"/>
    <w:tmpl w:val="B022ADDA"/>
    <w:lvl w:ilvl="0">
      <w:start w:val="1"/>
      <w:numFmt w:val="decimal"/>
      <w:pStyle w:val="1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>
    <w:abstractNumId w:val="14"/>
  </w:num>
  <w:num w:numId="2">
    <w:abstractNumId w:val="18"/>
  </w:num>
  <w:num w:numId="3">
    <w:abstractNumId w:val="20"/>
  </w:num>
  <w:num w:numId="4">
    <w:abstractNumId w:val="16"/>
  </w:num>
  <w:num w:numId="5">
    <w:abstractNumId w:val="9"/>
  </w:num>
  <w:num w:numId="6">
    <w:abstractNumId w:val="12"/>
  </w:num>
  <w:num w:numId="7">
    <w:abstractNumId w:val="15"/>
  </w:num>
  <w:num w:numId="8">
    <w:abstractNumId w:val="13"/>
  </w:num>
  <w:num w:numId="9">
    <w:abstractNumId w:val="13"/>
    <w:lvlOverride w:ilvl="0">
      <w:lvl w:ilvl="0">
        <w:start w:val="1"/>
        <w:numFmt w:val="decimal"/>
        <w:lvlText w:val="%1."/>
        <w:lvlJc w:val="left"/>
        <w:pPr>
          <w:ind w:left="675" w:hanging="675"/>
        </w:pPr>
        <w:rPr>
          <w:rFonts w:hint="default"/>
          <w:b/>
        </w:rPr>
      </w:lvl>
    </w:lvlOverride>
    <w:lvlOverride w:ilvl="1">
      <w:lvl w:ilvl="1">
        <w:start w:val="2"/>
        <w:numFmt w:val="decimal"/>
        <w:lvlText w:val="%1.1."/>
        <w:lvlJc w:val="left"/>
        <w:pPr>
          <w:ind w:left="907" w:hanging="720"/>
        </w:pPr>
        <w:rPr>
          <w:rFonts w:hint="default"/>
        </w:rPr>
      </w:lvl>
    </w:lvlOverride>
    <w:lvlOverride w:ilvl="2">
      <w:lvl w:ilvl="2">
        <w:start w:val="2"/>
        <w:numFmt w:val="decimal"/>
        <w:lvlText w:val="%1.%2.%3."/>
        <w:lvlJc w:val="left"/>
        <w:pPr>
          <w:ind w:left="1094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641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828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375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922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09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656" w:hanging="2160"/>
        </w:pPr>
        <w:rPr>
          <w:rFonts w:hint="default"/>
        </w:rPr>
      </w:lvl>
    </w:lvlOverride>
  </w:num>
  <w:num w:numId="10">
    <w:abstractNumId w:val="19"/>
  </w:num>
  <w:num w:numId="11">
    <w:abstractNumId w:val="10"/>
  </w:num>
  <w:num w:numId="12">
    <w:abstractNumId w:val="3"/>
  </w:num>
  <w:num w:numId="13">
    <w:abstractNumId w:val="4"/>
  </w:num>
  <w:num w:numId="14">
    <w:abstractNumId w:val="1"/>
  </w:num>
  <w:num w:numId="15">
    <w:abstractNumId w:val="5"/>
  </w:num>
  <w:num w:numId="16">
    <w:abstractNumId w:val="7"/>
  </w:num>
  <w:num w:numId="17">
    <w:abstractNumId w:val="2"/>
  </w:num>
  <w:num w:numId="18">
    <w:abstractNumId w:val="11"/>
  </w:num>
  <w:num w:numId="19">
    <w:abstractNumId w:val="0"/>
  </w:num>
  <w:num w:numId="2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</w:num>
  <w:num w:numId="2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</w:num>
  <w:num w:numId="27">
    <w:abstractNumId w:val="17"/>
  </w:num>
  <w:num w:numId="28">
    <w:abstractNumId w:val="8"/>
  </w:num>
  <w:num w:numId="2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496"/>
    <w:rsid w:val="000022E4"/>
    <w:rsid w:val="00011029"/>
    <w:rsid w:val="000517F9"/>
    <w:rsid w:val="00054DB6"/>
    <w:rsid w:val="000618CC"/>
    <w:rsid w:val="000651A4"/>
    <w:rsid w:val="00066A90"/>
    <w:rsid w:val="000715D8"/>
    <w:rsid w:val="0007267B"/>
    <w:rsid w:val="00072707"/>
    <w:rsid w:val="000867F2"/>
    <w:rsid w:val="000B3495"/>
    <w:rsid w:val="000B7C7F"/>
    <w:rsid w:val="000C53AF"/>
    <w:rsid w:val="000C71E0"/>
    <w:rsid w:val="000D1363"/>
    <w:rsid w:val="000E4ED9"/>
    <w:rsid w:val="000F45BD"/>
    <w:rsid w:val="00101234"/>
    <w:rsid w:val="001012F2"/>
    <w:rsid w:val="001040DE"/>
    <w:rsid w:val="001059CB"/>
    <w:rsid w:val="001208EB"/>
    <w:rsid w:val="00122857"/>
    <w:rsid w:val="00131604"/>
    <w:rsid w:val="001325F2"/>
    <w:rsid w:val="0015172D"/>
    <w:rsid w:val="0016542D"/>
    <w:rsid w:val="001734ED"/>
    <w:rsid w:val="00175AA8"/>
    <w:rsid w:val="001854A8"/>
    <w:rsid w:val="001A774F"/>
    <w:rsid w:val="001B0E16"/>
    <w:rsid w:val="001B3E32"/>
    <w:rsid w:val="001B6127"/>
    <w:rsid w:val="001C3CA9"/>
    <w:rsid w:val="001D39CB"/>
    <w:rsid w:val="001D571A"/>
    <w:rsid w:val="001E76F0"/>
    <w:rsid w:val="001F3619"/>
    <w:rsid w:val="002163C6"/>
    <w:rsid w:val="002221C4"/>
    <w:rsid w:val="002245B6"/>
    <w:rsid w:val="002269A9"/>
    <w:rsid w:val="00235B07"/>
    <w:rsid w:val="00261DFC"/>
    <w:rsid w:val="00270028"/>
    <w:rsid w:val="002950D6"/>
    <w:rsid w:val="002A5277"/>
    <w:rsid w:val="002B083D"/>
    <w:rsid w:val="002C2B41"/>
    <w:rsid w:val="002C7B71"/>
    <w:rsid w:val="002D4590"/>
    <w:rsid w:val="002E01AE"/>
    <w:rsid w:val="002E64B8"/>
    <w:rsid w:val="002F4C90"/>
    <w:rsid w:val="0030240B"/>
    <w:rsid w:val="00311712"/>
    <w:rsid w:val="003279FE"/>
    <w:rsid w:val="00331D45"/>
    <w:rsid w:val="003353B5"/>
    <w:rsid w:val="0033594D"/>
    <w:rsid w:val="00344807"/>
    <w:rsid w:val="0035461B"/>
    <w:rsid w:val="0035585F"/>
    <w:rsid w:val="00356432"/>
    <w:rsid w:val="00373F91"/>
    <w:rsid w:val="003B1CE7"/>
    <w:rsid w:val="003D53BC"/>
    <w:rsid w:val="003D5496"/>
    <w:rsid w:val="003E5DD9"/>
    <w:rsid w:val="004024CE"/>
    <w:rsid w:val="00422849"/>
    <w:rsid w:val="004303BA"/>
    <w:rsid w:val="00453C0B"/>
    <w:rsid w:val="00460B46"/>
    <w:rsid w:val="00470936"/>
    <w:rsid w:val="00495DF0"/>
    <w:rsid w:val="004A2ADE"/>
    <w:rsid w:val="004B630A"/>
    <w:rsid w:val="004C3A74"/>
    <w:rsid w:val="004C761F"/>
    <w:rsid w:val="004D625D"/>
    <w:rsid w:val="004E0AFE"/>
    <w:rsid w:val="004E7550"/>
    <w:rsid w:val="004F0372"/>
    <w:rsid w:val="004F3D7C"/>
    <w:rsid w:val="00512DE5"/>
    <w:rsid w:val="00515981"/>
    <w:rsid w:val="00526469"/>
    <w:rsid w:val="005325ED"/>
    <w:rsid w:val="00534DB1"/>
    <w:rsid w:val="00536CB3"/>
    <w:rsid w:val="00540122"/>
    <w:rsid w:val="00564668"/>
    <w:rsid w:val="00565FB8"/>
    <w:rsid w:val="0057553F"/>
    <w:rsid w:val="00576E36"/>
    <w:rsid w:val="0058232D"/>
    <w:rsid w:val="0058631E"/>
    <w:rsid w:val="005A1037"/>
    <w:rsid w:val="005A7217"/>
    <w:rsid w:val="005C2F97"/>
    <w:rsid w:val="005D059A"/>
    <w:rsid w:val="005D125D"/>
    <w:rsid w:val="005E103A"/>
    <w:rsid w:val="005E3734"/>
    <w:rsid w:val="005E58F6"/>
    <w:rsid w:val="005F16C5"/>
    <w:rsid w:val="005F3E18"/>
    <w:rsid w:val="005F5D0E"/>
    <w:rsid w:val="005F74CE"/>
    <w:rsid w:val="006303CB"/>
    <w:rsid w:val="00630E18"/>
    <w:rsid w:val="00636A36"/>
    <w:rsid w:val="00641DC3"/>
    <w:rsid w:val="00645227"/>
    <w:rsid w:val="00650992"/>
    <w:rsid w:val="006533AD"/>
    <w:rsid w:val="00663BE6"/>
    <w:rsid w:val="00667E6C"/>
    <w:rsid w:val="006707EF"/>
    <w:rsid w:val="0067462F"/>
    <w:rsid w:val="00675187"/>
    <w:rsid w:val="00676944"/>
    <w:rsid w:val="00682584"/>
    <w:rsid w:val="006A73B0"/>
    <w:rsid w:val="006B16FD"/>
    <w:rsid w:val="006B32D4"/>
    <w:rsid w:val="006E5EE4"/>
    <w:rsid w:val="006F752E"/>
    <w:rsid w:val="00704E48"/>
    <w:rsid w:val="00714FAA"/>
    <w:rsid w:val="0072413F"/>
    <w:rsid w:val="007408DC"/>
    <w:rsid w:val="007415A9"/>
    <w:rsid w:val="00742BF4"/>
    <w:rsid w:val="00762B8B"/>
    <w:rsid w:val="007659D7"/>
    <w:rsid w:val="007679ED"/>
    <w:rsid w:val="00784B49"/>
    <w:rsid w:val="007A0337"/>
    <w:rsid w:val="007B08EA"/>
    <w:rsid w:val="007B176E"/>
    <w:rsid w:val="007B7E75"/>
    <w:rsid w:val="007C1883"/>
    <w:rsid w:val="007E03ED"/>
    <w:rsid w:val="007E047E"/>
    <w:rsid w:val="007E5692"/>
    <w:rsid w:val="007F2C83"/>
    <w:rsid w:val="00816018"/>
    <w:rsid w:val="00816B9E"/>
    <w:rsid w:val="00841774"/>
    <w:rsid w:val="00843218"/>
    <w:rsid w:val="00847009"/>
    <w:rsid w:val="008517C3"/>
    <w:rsid w:val="00861994"/>
    <w:rsid w:val="00876EC6"/>
    <w:rsid w:val="00892760"/>
    <w:rsid w:val="008A1F04"/>
    <w:rsid w:val="008A2961"/>
    <w:rsid w:val="008B5E4C"/>
    <w:rsid w:val="008C2AB2"/>
    <w:rsid w:val="008D3AE5"/>
    <w:rsid w:val="008E3291"/>
    <w:rsid w:val="008E4630"/>
    <w:rsid w:val="008F2CB2"/>
    <w:rsid w:val="008F310E"/>
    <w:rsid w:val="009005A9"/>
    <w:rsid w:val="0090164B"/>
    <w:rsid w:val="00915A90"/>
    <w:rsid w:val="009367ED"/>
    <w:rsid w:val="009405FE"/>
    <w:rsid w:val="00946263"/>
    <w:rsid w:val="00961A97"/>
    <w:rsid w:val="00985382"/>
    <w:rsid w:val="00986D3B"/>
    <w:rsid w:val="009902DB"/>
    <w:rsid w:val="009B5B52"/>
    <w:rsid w:val="009C606C"/>
    <w:rsid w:val="009F0B72"/>
    <w:rsid w:val="009F54E2"/>
    <w:rsid w:val="009F5729"/>
    <w:rsid w:val="00A02131"/>
    <w:rsid w:val="00A05CF0"/>
    <w:rsid w:val="00A07273"/>
    <w:rsid w:val="00A12E5B"/>
    <w:rsid w:val="00A1579C"/>
    <w:rsid w:val="00A26C3C"/>
    <w:rsid w:val="00A35822"/>
    <w:rsid w:val="00A430EA"/>
    <w:rsid w:val="00A5278E"/>
    <w:rsid w:val="00A572E1"/>
    <w:rsid w:val="00A725BD"/>
    <w:rsid w:val="00A90E9F"/>
    <w:rsid w:val="00AB25FE"/>
    <w:rsid w:val="00AB2951"/>
    <w:rsid w:val="00AC7221"/>
    <w:rsid w:val="00AD05A1"/>
    <w:rsid w:val="00AD29FC"/>
    <w:rsid w:val="00AE18CC"/>
    <w:rsid w:val="00AE3986"/>
    <w:rsid w:val="00AF6261"/>
    <w:rsid w:val="00AF6B26"/>
    <w:rsid w:val="00B1179D"/>
    <w:rsid w:val="00B13AD4"/>
    <w:rsid w:val="00B32B85"/>
    <w:rsid w:val="00B3605F"/>
    <w:rsid w:val="00B375DB"/>
    <w:rsid w:val="00B44C26"/>
    <w:rsid w:val="00B46D93"/>
    <w:rsid w:val="00B5467E"/>
    <w:rsid w:val="00B5740E"/>
    <w:rsid w:val="00B64D35"/>
    <w:rsid w:val="00B67914"/>
    <w:rsid w:val="00B74531"/>
    <w:rsid w:val="00B92F5C"/>
    <w:rsid w:val="00B96B0B"/>
    <w:rsid w:val="00B97003"/>
    <w:rsid w:val="00BD6A3D"/>
    <w:rsid w:val="00BE5F03"/>
    <w:rsid w:val="00BE6DA8"/>
    <w:rsid w:val="00BF2833"/>
    <w:rsid w:val="00BF409C"/>
    <w:rsid w:val="00C423F1"/>
    <w:rsid w:val="00C44410"/>
    <w:rsid w:val="00C4681A"/>
    <w:rsid w:val="00C7515D"/>
    <w:rsid w:val="00C818AE"/>
    <w:rsid w:val="00C8619F"/>
    <w:rsid w:val="00C91A26"/>
    <w:rsid w:val="00CA4192"/>
    <w:rsid w:val="00CB4E2A"/>
    <w:rsid w:val="00CC5EA3"/>
    <w:rsid w:val="00CC6CC5"/>
    <w:rsid w:val="00CD1A3C"/>
    <w:rsid w:val="00CD43ED"/>
    <w:rsid w:val="00D02EDD"/>
    <w:rsid w:val="00D049DC"/>
    <w:rsid w:val="00D07778"/>
    <w:rsid w:val="00D11291"/>
    <w:rsid w:val="00D12838"/>
    <w:rsid w:val="00D16D2F"/>
    <w:rsid w:val="00D204F4"/>
    <w:rsid w:val="00D27616"/>
    <w:rsid w:val="00D3773B"/>
    <w:rsid w:val="00D37805"/>
    <w:rsid w:val="00D4295F"/>
    <w:rsid w:val="00D44445"/>
    <w:rsid w:val="00D51E1A"/>
    <w:rsid w:val="00D5540C"/>
    <w:rsid w:val="00D567C7"/>
    <w:rsid w:val="00D759F6"/>
    <w:rsid w:val="00D75A8D"/>
    <w:rsid w:val="00DA4531"/>
    <w:rsid w:val="00DB448A"/>
    <w:rsid w:val="00DC7722"/>
    <w:rsid w:val="00DC7A9A"/>
    <w:rsid w:val="00DD39C7"/>
    <w:rsid w:val="00DD3CE0"/>
    <w:rsid w:val="00DE2BC9"/>
    <w:rsid w:val="00DF113E"/>
    <w:rsid w:val="00DF23AD"/>
    <w:rsid w:val="00DF301E"/>
    <w:rsid w:val="00E12079"/>
    <w:rsid w:val="00E14498"/>
    <w:rsid w:val="00E20050"/>
    <w:rsid w:val="00E22134"/>
    <w:rsid w:val="00E53D85"/>
    <w:rsid w:val="00E566FD"/>
    <w:rsid w:val="00E62B34"/>
    <w:rsid w:val="00E65706"/>
    <w:rsid w:val="00E72E18"/>
    <w:rsid w:val="00E740A2"/>
    <w:rsid w:val="00E765D8"/>
    <w:rsid w:val="00E87F6A"/>
    <w:rsid w:val="00E90873"/>
    <w:rsid w:val="00E91ADD"/>
    <w:rsid w:val="00E93E25"/>
    <w:rsid w:val="00E94884"/>
    <w:rsid w:val="00EB6DC8"/>
    <w:rsid w:val="00EC7BC9"/>
    <w:rsid w:val="00ED4D84"/>
    <w:rsid w:val="00EE5A72"/>
    <w:rsid w:val="00EF2AAA"/>
    <w:rsid w:val="00F03285"/>
    <w:rsid w:val="00F10BB7"/>
    <w:rsid w:val="00F12A2E"/>
    <w:rsid w:val="00F13EEE"/>
    <w:rsid w:val="00F22CA2"/>
    <w:rsid w:val="00F23C36"/>
    <w:rsid w:val="00F34C02"/>
    <w:rsid w:val="00F4677C"/>
    <w:rsid w:val="00F54F2E"/>
    <w:rsid w:val="00F611B1"/>
    <w:rsid w:val="00F71FC5"/>
    <w:rsid w:val="00F72A01"/>
    <w:rsid w:val="00F73E6A"/>
    <w:rsid w:val="00F7670A"/>
    <w:rsid w:val="00F82265"/>
    <w:rsid w:val="00FA7D8F"/>
    <w:rsid w:val="00FB4A47"/>
    <w:rsid w:val="00FC708E"/>
    <w:rsid w:val="00FD51BF"/>
    <w:rsid w:val="00FE74A3"/>
    <w:rsid w:val="00FF11FE"/>
    <w:rsid w:val="00FF2593"/>
    <w:rsid w:val="00FF7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D549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0">
    <w:name w:val="heading 1"/>
    <w:basedOn w:val="a2"/>
    <w:next w:val="a2"/>
    <w:link w:val="11"/>
    <w:uiPriority w:val="9"/>
    <w:qFormat/>
    <w:rsid w:val="00331D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2"/>
    <w:next w:val="a2"/>
    <w:link w:val="21"/>
    <w:uiPriority w:val="9"/>
    <w:semiHidden/>
    <w:unhideWhenUsed/>
    <w:qFormat/>
    <w:rsid w:val="00331D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2"/>
    <w:next w:val="a2"/>
    <w:link w:val="31"/>
    <w:uiPriority w:val="9"/>
    <w:semiHidden/>
    <w:unhideWhenUsed/>
    <w:qFormat/>
    <w:rsid w:val="00331D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2"/>
    <w:next w:val="a2"/>
    <w:link w:val="41"/>
    <w:uiPriority w:val="9"/>
    <w:semiHidden/>
    <w:unhideWhenUsed/>
    <w:qFormat/>
    <w:rsid w:val="00331D4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2"/>
    <w:next w:val="a2"/>
    <w:link w:val="51"/>
    <w:uiPriority w:val="9"/>
    <w:semiHidden/>
    <w:unhideWhenUsed/>
    <w:qFormat/>
    <w:rsid w:val="00331D4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Обычный (КС)"/>
    <w:link w:val="a7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2">
    <w:name w:val="toc 2"/>
    <w:basedOn w:val="a2"/>
    <w:next w:val="a2"/>
    <w:uiPriority w:val="39"/>
    <w:qFormat/>
    <w:rsid w:val="003D549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a8">
    <w:name w:val="Обычный (КС) полужирный"/>
    <w:link w:val="a9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32">
    <w:name w:val="toc 3"/>
    <w:basedOn w:val="a2"/>
    <w:next w:val="a2"/>
    <w:uiPriority w:val="39"/>
    <w:qFormat/>
    <w:rsid w:val="003D549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aa">
    <w:name w:val="Титул ПК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1"/>
      <w:sz w:val="32"/>
      <w:szCs w:val="32"/>
      <w:lang w:eastAsia="zh-CN"/>
    </w:rPr>
  </w:style>
  <w:style w:type="paragraph" w:customStyle="1" w:styleId="12">
    <w:name w:val="Титул ТО 1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kern w:val="1"/>
      <w:sz w:val="36"/>
      <w:szCs w:val="36"/>
      <w:lang w:eastAsia="zh-CN"/>
    </w:rPr>
  </w:style>
  <w:style w:type="paragraph" w:customStyle="1" w:styleId="ab">
    <w:name w:val="ТИТУЛ (КС)"/>
    <w:rsid w:val="003D5496"/>
    <w:pPr>
      <w:suppressAutoHyphens/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3">
    <w:name w:val="КОЛОНТИТУЛ 2 (КС)"/>
    <w:rsid w:val="003D5496"/>
    <w:pPr>
      <w:suppressAutoHyphens/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zh-CN"/>
    </w:rPr>
  </w:style>
  <w:style w:type="paragraph" w:customStyle="1" w:styleId="13">
    <w:name w:val="КОЛОНТИТУЛ 1 (КС)"/>
    <w:rsid w:val="003D5496"/>
    <w:pPr>
      <w:suppressAutoHyphens/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zh-CN"/>
    </w:rPr>
  </w:style>
  <w:style w:type="paragraph" w:styleId="ac">
    <w:name w:val="header"/>
    <w:basedOn w:val="a2"/>
    <w:link w:val="ad"/>
    <w:uiPriority w:val="99"/>
    <w:unhideWhenUsed/>
    <w:rsid w:val="003D54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footer"/>
    <w:basedOn w:val="a2"/>
    <w:link w:val="af"/>
    <w:uiPriority w:val="99"/>
    <w:unhideWhenUsed/>
    <w:rsid w:val="003D549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0">
    <w:name w:val="Рисунки (КС)"/>
    <w:next w:val="a6"/>
    <w:rsid w:val="003D5496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caption"/>
    <w:basedOn w:val="a2"/>
    <w:next w:val="a6"/>
    <w:link w:val="af2"/>
    <w:uiPriority w:val="35"/>
    <w:qFormat/>
    <w:rsid w:val="003D5496"/>
    <w:pPr>
      <w:suppressAutoHyphens w:val="0"/>
      <w:spacing w:before="120" w:after="120"/>
      <w:jc w:val="center"/>
    </w:pPr>
    <w:rPr>
      <w:b/>
      <w:bCs/>
      <w:sz w:val="20"/>
      <w:szCs w:val="20"/>
      <w:lang w:eastAsia="ru-RU"/>
    </w:rPr>
  </w:style>
  <w:style w:type="character" w:customStyle="1" w:styleId="a7">
    <w:name w:val="Обычный (КС) Знак"/>
    <w:link w:val="a6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 Paragraph"/>
    <w:basedOn w:val="a2"/>
    <w:uiPriority w:val="34"/>
    <w:qFormat/>
    <w:rsid w:val="003D5496"/>
    <w:pPr>
      <w:ind w:left="720"/>
      <w:contextualSpacing/>
    </w:pPr>
  </w:style>
  <w:style w:type="paragraph" w:styleId="af4">
    <w:name w:val="Balloon Text"/>
    <w:basedOn w:val="a2"/>
    <w:link w:val="af5"/>
    <w:uiPriority w:val="99"/>
    <w:semiHidden/>
    <w:unhideWhenUsed/>
    <w:rsid w:val="003D549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3"/>
    <w:link w:val="af4"/>
    <w:uiPriority w:val="99"/>
    <w:semiHidden/>
    <w:rsid w:val="003D549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">
    <w:name w:val="Заголовок 1 (КС)"/>
    <w:basedOn w:val="10"/>
    <w:next w:val="a6"/>
    <w:qFormat/>
    <w:rsid w:val="00331D45"/>
    <w:pPr>
      <w:keepLines w:val="0"/>
      <w:pageBreakBefore/>
      <w:numPr>
        <w:numId w:val="3"/>
      </w:numPr>
      <w:tabs>
        <w:tab w:val="clear" w:pos="1259"/>
        <w:tab w:val="num" w:pos="360"/>
      </w:tabs>
      <w:suppressAutoHyphens w:val="0"/>
      <w:spacing w:before="240" w:after="120"/>
      <w:ind w:left="0" w:firstLine="0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">
    <w:name w:val="Заголовок 4 (КС)"/>
    <w:basedOn w:val="40"/>
    <w:next w:val="a6"/>
    <w:qFormat/>
    <w:rsid w:val="00331D45"/>
    <w:pPr>
      <w:keepLines w:val="0"/>
      <w:numPr>
        <w:ilvl w:val="3"/>
        <w:numId w:val="3"/>
      </w:numPr>
      <w:tabs>
        <w:tab w:val="clear" w:pos="1979"/>
        <w:tab w:val="num" w:pos="360"/>
      </w:tabs>
      <w:suppressAutoHyphens w:val="0"/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">
    <w:name w:val="Заголовок 2 (КС)"/>
    <w:basedOn w:val="20"/>
    <w:next w:val="a6"/>
    <w:qFormat/>
    <w:rsid w:val="00331D45"/>
    <w:pPr>
      <w:keepLines w:val="0"/>
      <w:numPr>
        <w:ilvl w:val="1"/>
        <w:numId w:val="3"/>
      </w:numPr>
      <w:tabs>
        <w:tab w:val="clear" w:pos="1440"/>
        <w:tab w:val="num" w:pos="360"/>
      </w:tabs>
      <w:suppressAutoHyphens w:val="0"/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">
    <w:name w:val="Заголовок 3 (КС)"/>
    <w:basedOn w:val="30"/>
    <w:next w:val="a6"/>
    <w:rsid w:val="00331D45"/>
    <w:pPr>
      <w:keepLines w:val="0"/>
      <w:numPr>
        <w:ilvl w:val="2"/>
        <w:numId w:val="3"/>
      </w:numPr>
      <w:tabs>
        <w:tab w:val="clear" w:pos="1797"/>
        <w:tab w:val="num" w:pos="360"/>
      </w:tabs>
      <w:suppressAutoHyphens w:val="0"/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">
    <w:name w:val="Заголовок 5 (КС)"/>
    <w:basedOn w:val="50"/>
    <w:next w:val="a6"/>
    <w:qFormat/>
    <w:rsid w:val="00331D45"/>
    <w:pPr>
      <w:keepLines w:val="0"/>
      <w:numPr>
        <w:ilvl w:val="4"/>
        <w:numId w:val="3"/>
      </w:numPr>
      <w:tabs>
        <w:tab w:val="clear" w:pos="2160"/>
        <w:tab w:val="num" w:pos="360"/>
        <w:tab w:val="num" w:pos="4320"/>
      </w:tabs>
      <w:suppressAutoHyphens w:val="0"/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3"/>
    <w:link w:val="10"/>
    <w:uiPriority w:val="9"/>
    <w:rsid w:val="00331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41">
    <w:name w:val="Заголовок 4 Знак"/>
    <w:basedOn w:val="a3"/>
    <w:link w:val="40"/>
    <w:uiPriority w:val="9"/>
    <w:semiHidden/>
    <w:rsid w:val="00331D4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21">
    <w:name w:val="Заголовок 2 Знак"/>
    <w:basedOn w:val="a3"/>
    <w:link w:val="20"/>
    <w:uiPriority w:val="9"/>
    <w:semiHidden/>
    <w:rsid w:val="00331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1">
    <w:name w:val="Заголовок 3 Знак"/>
    <w:basedOn w:val="a3"/>
    <w:link w:val="30"/>
    <w:uiPriority w:val="9"/>
    <w:semiHidden/>
    <w:rsid w:val="00331D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51">
    <w:name w:val="Заголовок 5 Знак"/>
    <w:basedOn w:val="a3"/>
    <w:link w:val="50"/>
    <w:uiPriority w:val="9"/>
    <w:semiHidden/>
    <w:rsid w:val="00331D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a0">
    <w:name w:val="Название таблицы (КС)"/>
    <w:next w:val="a6"/>
    <w:rsid w:val="00331D45"/>
    <w:pPr>
      <w:keepNext/>
      <w:numPr>
        <w:numId w:val="5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6">
    <w:name w:val="Рисунок"/>
    <w:basedOn w:val="a2"/>
    <w:next w:val="a2"/>
    <w:link w:val="af7"/>
    <w:rsid w:val="00331D45"/>
    <w:pPr>
      <w:suppressAutoHyphens w:val="0"/>
      <w:ind w:left="-284" w:right="-284"/>
      <w:jc w:val="center"/>
    </w:pPr>
    <w:rPr>
      <w:rFonts w:ascii="Verdana" w:hAnsi="Verdana"/>
      <w:lang w:eastAsia="ru-RU"/>
    </w:rPr>
  </w:style>
  <w:style w:type="character" w:customStyle="1" w:styleId="af7">
    <w:name w:val="Рисунок Знак"/>
    <w:link w:val="af6"/>
    <w:rsid w:val="00331D45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8">
    <w:name w:val="Примечание к примечанию"/>
    <w:basedOn w:val="af9"/>
    <w:rsid w:val="00331D45"/>
    <w:rPr>
      <w:b w:val="0"/>
      <w:noProof/>
      <w:sz w:val="16"/>
      <w:szCs w:val="16"/>
    </w:rPr>
  </w:style>
  <w:style w:type="paragraph" w:customStyle="1" w:styleId="afa">
    <w:name w:val="Примечание"/>
    <w:basedOn w:val="a2"/>
    <w:next w:val="a2"/>
    <w:rsid w:val="00331D45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uppressAutoHyphens w:val="0"/>
    </w:pPr>
    <w:rPr>
      <w:rFonts w:ascii="Verdana" w:hAnsi="Verdana"/>
      <w:i/>
      <w:sz w:val="20"/>
      <w:szCs w:val="20"/>
      <w:lang w:eastAsia="ru-RU"/>
    </w:rPr>
  </w:style>
  <w:style w:type="paragraph" w:customStyle="1" w:styleId="afb">
    <w:name w:val="Обычный в таблице"/>
    <w:basedOn w:val="a2"/>
    <w:next w:val="a2"/>
    <w:rsid w:val="00331D45"/>
    <w:pPr>
      <w:keepLines/>
      <w:suppressAutoHyphens w:val="0"/>
    </w:pPr>
    <w:rPr>
      <w:rFonts w:ascii="Verdana" w:hAnsi="Verdana"/>
      <w:lang w:eastAsia="ru-RU"/>
    </w:rPr>
  </w:style>
  <w:style w:type="paragraph" w:customStyle="1" w:styleId="af9">
    <w:name w:val="Примечание в таблице"/>
    <w:basedOn w:val="afb"/>
    <w:next w:val="afb"/>
    <w:rsid w:val="00331D45"/>
    <w:pPr>
      <w:jc w:val="center"/>
    </w:pPr>
    <w:rPr>
      <w:b/>
      <w:sz w:val="20"/>
      <w:szCs w:val="20"/>
    </w:rPr>
  </w:style>
  <w:style w:type="paragraph" w:customStyle="1" w:styleId="a">
    <w:name w:val="Название рисунка (КС)"/>
    <w:rsid w:val="00540122"/>
    <w:pPr>
      <w:numPr>
        <w:numId w:val="13"/>
      </w:numPr>
      <w:suppressAutoHyphens/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a1">
    <w:name w:val="Список маркер (КС)"/>
    <w:rsid w:val="00540122"/>
    <w:pPr>
      <w:numPr>
        <w:numId w:val="11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Название объекта1"/>
    <w:basedOn w:val="a2"/>
    <w:next w:val="a2"/>
    <w:rsid w:val="00540122"/>
    <w:rPr>
      <w:b/>
      <w:bCs/>
      <w:sz w:val="20"/>
      <w:szCs w:val="20"/>
    </w:rPr>
  </w:style>
  <w:style w:type="character" w:styleId="afc">
    <w:name w:val="Hyperlink"/>
    <w:basedOn w:val="a3"/>
    <w:uiPriority w:val="99"/>
    <w:unhideWhenUsed/>
    <w:rsid w:val="00DF23AD"/>
    <w:rPr>
      <w:color w:val="0000FF" w:themeColor="hyperlink"/>
      <w:u w:val="single"/>
    </w:rPr>
  </w:style>
  <w:style w:type="character" w:customStyle="1" w:styleId="afd">
    <w:name w:val="Ссылка указателя"/>
    <w:rsid w:val="00EF2AAA"/>
  </w:style>
  <w:style w:type="character" w:customStyle="1" w:styleId="WW8Num5z0">
    <w:name w:val="WW8Num5z0"/>
    <w:rsid w:val="00F03285"/>
    <w:rPr>
      <w:rFonts w:ascii="Symbol" w:hAnsi="Symbol" w:cs="Symbol"/>
    </w:rPr>
  </w:style>
  <w:style w:type="table" w:styleId="afe">
    <w:name w:val="Table Grid"/>
    <w:basedOn w:val="a4"/>
    <w:rsid w:val="00641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2"/>
    <w:next w:val="a2"/>
    <w:autoRedefine/>
    <w:uiPriority w:val="39"/>
    <w:unhideWhenUsed/>
    <w:rsid w:val="00BF409C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FE74A3"/>
    <w:pPr>
      <w:tabs>
        <w:tab w:val="left" w:pos="1680"/>
        <w:tab w:val="right" w:leader="dot" w:pos="10195"/>
      </w:tabs>
      <w:ind w:left="1560" w:hanging="851"/>
      <w:jc w:val="left"/>
    </w:pPr>
    <w:rPr>
      <w:rFonts w:asciiTheme="minorHAnsi" w:hAnsiTheme="minorHAnsi" w:cstheme="minorHAnsi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BF409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2"/>
    <w:next w:val="a2"/>
    <w:autoRedefine/>
    <w:uiPriority w:val="39"/>
    <w:unhideWhenUsed/>
    <w:rsid w:val="00BF409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2"/>
    <w:next w:val="a2"/>
    <w:autoRedefine/>
    <w:uiPriority w:val="39"/>
    <w:unhideWhenUsed/>
    <w:rsid w:val="00BF409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2"/>
    <w:next w:val="a2"/>
    <w:autoRedefine/>
    <w:uiPriority w:val="39"/>
    <w:unhideWhenUsed/>
    <w:rsid w:val="00BF409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2"/>
    <w:next w:val="a2"/>
    <w:autoRedefine/>
    <w:uiPriority w:val="39"/>
    <w:unhideWhenUsed/>
    <w:rsid w:val="00BF409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f">
    <w:name w:val="Normal (Web)"/>
    <w:basedOn w:val="a2"/>
    <w:semiHidden/>
    <w:unhideWhenUsed/>
    <w:rsid w:val="00F72A01"/>
    <w:pPr>
      <w:suppressAutoHyphens w:val="0"/>
    </w:pPr>
    <w:rPr>
      <w:lang w:eastAsia="ru-RU"/>
    </w:rPr>
  </w:style>
  <w:style w:type="character" w:customStyle="1" w:styleId="a9">
    <w:name w:val="Обычный (КС) полужирный Знак"/>
    <w:link w:val="a8"/>
    <w:locked/>
    <w:rsid w:val="001A774F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af2">
    <w:name w:val="Название объекта Знак"/>
    <w:basedOn w:val="a3"/>
    <w:link w:val="af1"/>
    <w:uiPriority w:val="35"/>
    <w:locked/>
    <w:rsid w:val="005A7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0">
    <w:name w:val="Подпись рисунка Знак"/>
    <w:basedOn w:val="af2"/>
    <w:link w:val="aff1"/>
    <w:locked/>
    <w:rsid w:val="006303CB"/>
    <w:rPr>
      <w:rFonts w:ascii="Calibri" w:eastAsia="Times New Roman" w:hAnsi="Calibri" w:cs="Calibri"/>
      <w:b/>
      <w:bCs/>
      <w:sz w:val="20"/>
      <w:szCs w:val="18"/>
      <w:lang w:eastAsia="ru-RU"/>
    </w:rPr>
  </w:style>
  <w:style w:type="paragraph" w:customStyle="1" w:styleId="aff1">
    <w:name w:val="Подпись рисунка"/>
    <w:basedOn w:val="af1"/>
    <w:link w:val="aff0"/>
    <w:qFormat/>
    <w:rsid w:val="006303CB"/>
    <w:rPr>
      <w:rFonts w:ascii="Calibri" w:eastAsiaTheme="minorHAnsi" w:hAnsi="Calibri" w:cs="Calibri"/>
      <w:sz w:val="22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D5496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0">
    <w:name w:val="heading 1"/>
    <w:basedOn w:val="a2"/>
    <w:next w:val="a2"/>
    <w:link w:val="11"/>
    <w:uiPriority w:val="9"/>
    <w:qFormat/>
    <w:rsid w:val="00331D4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2"/>
    <w:next w:val="a2"/>
    <w:link w:val="21"/>
    <w:uiPriority w:val="9"/>
    <w:semiHidden/>
    <w:unhideWhenUsed/>
    <w:qFormat/>
    <w:rsid w:val="00331D4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0">
    <w:name w:val="heading 3"/>
    <w:basedOn w:val="a2"/>
    <w:next w:val="a2"/>
    <w:link w:val="31"/>
    <w:uiPriority w:val="9"/>
    <w:semiHidden/>
    <w:unhideWhenUsed/>
    <w:qFormat/>
    <w:rsid w:val="00331D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basedOn w:val="a2"/>
    <w:next w:val="a2"/>
    <w:link w:val="41"/>
    <w:uiPriority w:val="9"/>
    <w:semiHidden/>
    <w:unhideWhenUsed/>
    <w:qFormat/>
    <w:rsid w:val="00331D4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0">
    <w:name w:val="heading 5"/>
    <w:basedOn w:val="a2"/>
    <w:next w:val="a2"/>
    <w:link w:val="51"/>
    <w:uiPriority w:val="9"/>
    <w:semiHidden/>
    <w:unhideWhenUsed/>
    <w:qFormat/>
    <w:rsid w:val="00331D4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Обычный (КС)"/>
    <w:link w:val="a7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2">
    <w:name w:val="toc 2"/>
    <w:basedOn w:val="a2"/>
    <w:next w:val="a2"/>
    <w:uiPriority w:val="39"/>
    <w:qFormat/>
    <w:rsid w:val="003D5496"/>
    <w:pPr>
      <w:ind w:left="24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customStyle="1" w:styleId="a8">
    <w:name w:val="Обычный (КС) полужирный"/>
    <w:link w:val="a9"/>
    <w:rsid w:val="003D5496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32">
    <w:name w:val="toc 3"/>
    <w:basedOn w:val="a2"/>
    <w:next w:val="a2"/>
    <w:uiPriority w:val="39"/>
    <w:qFormat/>
    <w:rsid w:val="003D5496"/>
    <w:pPr>
      <w:ind w:left="48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customStyle="1" w:styleId="aa">
    <w:name w:val="Титул ПК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b/>
      <w:bCs/>
      <w:caps/>
      <w:kern w:val="1"/>
      <w:sz w:val="32"/>
      <w:szCs w:val="32"/>
      <w:lang w:eastAsia="zh-CN"/>
    </w:rPr>
  </w:style>
  <w:style w:type="paragraph" w:customStyle="1" w:styleId="12">
    <w:name w:val="Титул ТО 1 (КС)"/>
    <w:rsid w:val="003D5496"/>
    <w:pPr>
      <w:suppressAutoHyphens/>
      <w:spacing w:before="420" w:after="60" w:line="320" w:lineRule="exact"/>
      <w:jc w:val="center"/>
    </w:pPr>
    <w:rPr>
      <w:rFonts w:ascii="Times New Roman" w:eastAsia="Times New Roman" w:hAnsi="Times New Roman" w:cs="Times New Roman"/>
      <w:kern w:val="1"/>
      <w:sz w:val="36"/>
      <w:szCs w:val="36"/>
      <w:lang w:eastAsia="zh-CN"/>
    </w:rPr>
  </w:style>
  <w:style w:type="paragraph" w:customStyle="1" w:styleId="ab">
    <w:name w:val="ТИТУЛ (КС)"/>
    <w:rsid w:val="003D5496"/>
    <w:pPr>
      <w:suppressAutoHyphens/>
      <w:spacing w:before="100"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3">
    <w:name w:val="КОЛОНТИТУЛ 2 (КС)"/>
    <w:rsid w:val="003D5496"/>
    <w:pPr>
      <w:suppressAutoHyphens/>
      <w:spacing w:before="60" w:after="0" w:line="240" w:lineRule="auto"/>
      <w:jc w:val="right"/>
    </w:pPr>
    <w:rPr>
      <w:rFonts w:ascii="Times New Roman" w:eastAsia="Times New Roman" w:hAnsi="Times New Roman" w:cs="Times New Roman"/>
      <w:caps/>
      <w:color w:val="5F5F5F"/>
      <w:sz w:val="18"/>
      <w:szCs w:val="18"/>
      <w:lang w:eastAsia="zh-CN"/>
    </w:rPr>
  </w:style>
  <w:style w:type="paragraph" w:customStyle="1" w:styleId="13">
    <w:name w:val="КОЛОНТИТУЛ 1 (КС)"/>
    <w:rsid w:val="003D5496"/>
    <w:pPr>
      <w:suppressAutoHyphens/>
      <w:spacing w:before="60" w:after="0" w:line="240" w:lineRule="auto"/>
    </w:pPr>
    <w:rPr>
      <w:rFonts w:ascii="Times New Roman" w:eastAsia="Times New Roman" w:hAnsi="Times New Roman" w:cs="Times New Roman"/>
      <w:caps/>
      <w:color w:val="5F5F5F"/>
      <w:spacing w:val="24"/>
      <w:sz w:val="18"/>
      <w:szCs w:val="18"/>
      <w:lang w:eastAsia="zh-CN"/>
    </w:rPr>
  </w:style>
  <w:style w:type="paragraph" w:styleId="ac">
    <w:name w:val="header"/>
    <w:basedOn w:val="a2"/>
    <w:link w:val="ad"/>
    <w:uiPriority w:val="99"/>
    <w:unhideWhenUsed/>
    <w:rsid w:val="003D549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3"/>
    <w:link w:val="ac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e">
    <w:name w:val="footer"/>
    <w:basedOn w:val="a2"/>
    <w:link w:val="af"/>
    <w:uiPriority w:val="99"/>
    <w:unhideWhenUsed/>
    <w:rsid w:val="003D549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0">
    <w:name w:val="Рисунки (КС)"/>
    <w:next w:val="a6"/>
    <w:rsid w:val="003D5496"/>
    <w:pPr>
      <w:keepNext/>
      <w:spacing w:before="120"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caption"/>
    <w:basedOn w:val="a2"/>
    <w:next w:val="a6"/>
    <w:link w:val="af2"/>
    <w:uiPriority w:val="35"/>
    <w:qFormat/>
    <w:rsid w:val="003D5496"/>
    <w:pPr>
      <w:suppressAutoHyphens w:val="0"/>
      <w:spacing w:before="120" w:after="120"/>
      <w:jc w:val="center"/>
    </w:pPr>
    <w:rPr>
      <w:b/>
      <w:bCs/>
      <w:sz w:val="20"/>
      <w:szCs w:val="20"/>
      <w:lang w:eastAsia="ru-RU"/>
    </w:rPr>
  </w:style>
  <w:style w:type="character" w:customStyle="1" w:styleId="a7">
    <w:name w:val="Обычный (КС) Знак"/>
    <w:link w:val="a6"/>
    <w:rsid w:val="003D549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3">
    <w:name w:val="List Paragraph"/>
    <w:basedOn w:val="a2"/>
    <w:uiPriority w:val="34"/>
    <w:qFormat/>
    <w:rsid w:val="003D5496"/>
    <w:pPr>
      <w:ind w:left="720"/>
      <w:contextualSpacing/>
    </w:pPr>
  </w:style>
  <w:style w:type="paragraph" w:styleId="af4">
    <w:name w:val="Balloon Text"/>
    <w:basedOn w:val="a2"/>
    <w:link w:val="af5"/>
    <w:uiPriority w:val="99"/>
    <w:semiHidden/>
    <w:unhideWhenUsed/>
    <w:rsid w:val="003D549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3"/>
    <w:link w:val="af4"/>
    <w:uiPriority w:val="99"/>
    <w:semiHidden/>
    <w:rsid w:val="003D5496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">
    <w:name w:val="Заголовок 1 (КС)"/>
    <w:basedOn w:val="10"/>
    <w:next w:val="a6"/>
    <w:qFormat/>
    <w:rsid w:val="00331D45"/>
    <w:pPr>
      <w:keepLines w:val="0"/>
      <w:pageBreakBefore/>
      <w:numPr>
        <w:numId w:val="3"/>
      </w:numPr>
      <w:tabs>
        <w:tab w:val="clear" w:pos="1259"/>
        <w:tab w:val="num" w:pos="360"/>
      </w:tabs>
      <w:suppressAutoHyphens w:val="0"/>
      <w:spacing w:before="240" w:after="120"/>
      <w:ind w:left="0" w:firstLine="0"/>
    </w:pPr>
    <w:rPr>
      <w:rFonts w:ascii="Times New Roman" w:eastAsia="Times New Roman" w:hAnsi="Times New Roman" w:cs="Arial"/>
      <w:bCs w:val="0"/>
      <w:caps/>
      <w:color w:val="auto"/>
      <w:kern w:val="32"/>
      <w:lang w:eastAsia="ru-RU"/>
    </w:rPr>
  </w:style>
  <w:style w:type="paragraph" w:customStyle="1" w:styleId="4">
    <w:name w:val="Заголовок 4 (КС)"/>
    <w:basedOn w:val="40"/>
    <w:next w:val="a6"/>
    <w:qFormat/>
    <w:rsid w:val="00331D45"/>
    <w:pPr>
      <w:keepLines w:val="0"/>
      <w:numPr>
        <w:ilvl w:val="3"/>
        <w:numId w:val="3"/>
      </w:numPr>
      <w:tabs>
        <w:tab w:val="clear" w:pos="1979"/>
        <w:tab w:val="num" w:pos="360"/>
      </w:tabs>
      <w:suppressAutoHyphens w:val="0"/>
      <w:spacing w:before="240" w:after="60"/>
      <w:ind w:left="0" w:firstLine="0"/>
    </w:pPr>
    <w:rPr>
      <w:rFonts w:ascii="Times New Roman" w:eastAsia="Times New Roman" w:hAnsi="Times New Roman" w:cs="Times New Roman"/>
      <w:bCs w:val="0"/>
      <w:i w:val="0"/>
      <w:iCs w:val="0"/>
      <w:color w:val="auto"/>
      <w:sz w:val="28"/>
      <w:szCs w:val="28"/>
      <w:lang w:val="en-US" w:eastAsia="ru-RU"/>
    </w:rPr>
  </w:style>
  <w:style w:type="paragraph" w:customStyle="1" w:styleId="2">
    <w:name w:val="Заголовок 2 (КС)"/>
    <w:basedOn w:val="20"/>
    <w:next w:val="a6"/>
    <w:qFormat/>
    <w:rsid w:val="00331D45"/>
    <w:pPr>
      <w:keepLines w:val="0"/>
      <w:numPr>
        <w:ilvl w:val="1"/>
        <w:numId w:val="3"/>
      </w:numPr>
      <w:tabs>
        <w:tab w:val="clear" w:pos="1440"/>
        <w:tab w:val="num" w:pos="360"/>
      </w:tabs>
      <w:suppressAutoHyphens w:val="0"/>
      <w:spacing w:before="240" w:after="60"/>
      <w:ind w:left="0" w:firstLine="0"/>
    </w:pPr>
    <w:rPr>
      <w:rFonts w:ascii="Times New Roman" w:eastAsia="Times New Roman" w:hAnsi="Times New Roman" w:cs="Arial"/>
      <w:bCs w:val="0"/>
      <w:iCs/>
      <w:color w:val="auto"/>
      <w:sz w:val="28"/>
      <w:szCs w:val="28"/>
      <w:lang w:eastAsia="ru-RU"/>
    </w:rPr>
  </w:style>
  <w:style w:type="paragraph" w:customStyle="1" w:styleId="3">
    <w:name w:val="Заголовок 3 (КС)"/>
    <w:basedOn w:val="30"/>
    <w:next w:val="a6"/>
    <w:rsid w:val="00331D45"/>
    <w:pPr>
      <w:keepLines w:val="0"/>
      <w:numPr>
        <w:ilvl w:val="2"/>
        <w:numId w:val="3"/>
      </w:numPr>
      <w:tabs>
        <w:tab w:val="clear" w:pos="1797"/>
        <w:tab w:val="num" w:pos="360"/>
      </w:tabs>
      <w:suppressAutoHyphens w:val="0"/>
      <w:spacing w:before="240" w:after="60"/>
      <w:ind w:left="0" w:firstLine="0"/>
    </w:pPr>
    <w:rPr>
      <w:rFonts w:ascii="Times New Roman" w:eastAsia="Times New Roman" w:hAnsi="Times New Roman" w:cs="Arial"/>
      <w:bCs w:val="0"/>
      <w:color w:val="auto"/>
      <w:sz w:val="28"/>
      <w:szCs w:val="28"/>
      <w:lang w:eastAsia="ru-RU"/>
    </w:rPr>
  </w:style>
  <w:style w:type="paragraph" w:customStyle="1" w:styleId="5">
    <w:name w:val="Заголовок 5 (КС)"/>
    <w:basedOn w:val="50"/>
    <w:next w:val="a6"/>
    <w:qFormat/>
    <w:rsid w:val="00331D45"/>
    <w:pPr>
      <w:keepLines w:val="0"/>
      <w:numPr>
        <w:ilvl w:val="4"/>
        <w:numId w:val="3"/>
      </w:numPr>
      <w:tabs>
        <w:tab w:val="clear" w:pos="2160"/>
        <w:tab w:val="num" w:pos="360"/>
        <w:tab w:val="num" w:pos="4320"/>
      </w:tabs>
      <w:suppressAutoHyphens w:val="0"/>
      <w:spacing w:before="240" w:after="60"/>
      <w:ind w:left="0" w:firstLine="0"/>
    </w:pPr>
    <w:rPr>
      <w:rFonts w:ascii="Times New Roman" w:eastAsia="Times New Roman" w:hAnsi="Times New Roman" w:cs="Times New Roman"/>
      <w:b/>
      <w:iCs/>
      <w:color w:val="auto"/>
      <w:sz w:val="28"/>
      <w:szCs w:val="28"/>
      <w:lang w:eastAsia="ru-RU"/>
    </w:rPr>
  </w:style>
  <w:style w:type="character" w:customStyle="1" w:styleId="11">
    <w:name w:val="Заголовок 1 Знак"/>
    <w:basedOn w:val="a3"/>
    <w:link w:val="10"/>
    <w:uiPriority w:val="9"/>
    <w:rsid w:val="00331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character" w:customStyle="1" w:styleId="41">
    <w:name w:val="Заголовок 4 Знак"/>
    <w:basedOn w:val="a3"/>
    <w:link w:val="40"/>
    <w:uiPriority w:val="9"/>
    <w:semiHidden/>
    <w:rsid w:val="00331D45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zh-CN"/>
    </w:rPr>
  </w:style>
  <w:style w:type="character" w:customStyle="1" w:styleId="21">
    <w:name w:val="Заголовок 2 Знак"/>
    <w:basedOn w:val="a3"/>
    <w:link w:val="20"/>
    <w:uiPriority w:val="9"/>
    <w:semiHidden/>
    <w:rsid w:val="00331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character" w:customStyle="1" w:styleId="31">
    <w:name w:val="Заголовок 3 Знак"/>
    <w:basedOn w:val="a3"/>
    <w:link w:val="30"/>
    <w:uiPriority w:val="9"/>
    <w:semiHidden/>
    <w:rsid w:val="00331D4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zh-CN"/>
    </w:rPr>
  </w:style>
  <w:style w:type="character" w:customStyle="1" w:styleId="51">
    <w:name w:val="Заголовок 5 Знак"/>
    <w:basedOn w:val="a3"/>
    <w:link w:val="50"/>
    <w:uiPriority w:val="9"/>
    <w:semiHidden/>
    <w:rsid w:val="00331D4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paragraph" w:customStyle="1" w:styleId="a0">
    <w:name w:val="Название таблицы (КС)"/>
    <w:next w:val="a6"/>
    <w:rsid w:val="00331D45"/>
    <w:pPr>
      <w:keepNext/>
      <w:numPr>
        <w:numId w:val="5"/>
      </w:numPr>
      <w:spacing w:before="240" w:after="240" w:line="240" w:lineRule="auto"/>
      <w:ind w:left="0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6">
    <w:name w:val="Рисунок"/>
    <w:basedOn w:val="a2"/>
    <w:next w:val="a2"/>
    <w:link w:val="af7"/>
    <w:rsid w:val="00331D45"/>
    <w:pPr>
      <w:suppressAutoHyphens w:val="0"/>
      <w:ind w:left="-284" w:right="-284"/>
      <w:jc w:val="center"/>
    </w:pPr>
    <w:rPr>
      <w:rFonts w:ascii="Verdana" w:hAnsi="Verdana"/>
      <w:lang w:eastAsia="ru-RU"/>
    </w:rPr>
  </w:style>
  <w:style w:type="character" w:customStyle="1" w:styleId="af7">
    <w:name w:val="Рисунок Знак"/>
    <w:link w:val="af6"/>
    <w:rsid w:val="00331D45"/>
    <w:rPr>
      <w:rFonts w:ascii="Verdana" w:eastAsia="Times New Roman" w:hAnsi="Verdana" w:cs="Times New Roman"/>
      <w:sz w:val="24"/>
      <w:szCs w:val="24"/>
      <w:lang w:eastAsia="ru-RU"/>
    </w:rPr>
  </w:style>
  <w:style w:type="paragraph" w:customStyle="1" w:styleId="af8">
    <w:name w:val="Примечание к примечанию"/>
    <w:basedOn w:val="af9"/>
    <w:rsid w:val="00331D45"/>
    <w:rPr>
      <w:b w:val="0"/>
      <w:noProof/>
      <w:sz w:val="16"/>
      <w:szCs w:val="16"/>
    </w:rPr>
  </w:style>
  <w:style w:type="paragraph" w:customStyle="1" w:styleId="afa">
    <w:name w:val="Примечание"/>
    <w:basedOn w:val="a2"/>
    <w:next w:val="a2"/>
    <w:rsid w:val="00331D45"/>
    <w:pPr>
      <w:framePr w:w="10490" w:hSpace="567" w:wrap="notBeside" w:vAnchor="text" w:hAnchor="margin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uppressAutoHyphens w:val="0"/>
    </w:pPr>
    <w:rPr>
      <w:rFonts w:ascii="Verdana" w:hAnsi="Verdana"/>
      <w:i/>
      <w:sz w:val="20"/>
      <w:szCs w:val="20"/>
      <w:lang w:eastAsia="ru-RU"/>
    </w:rPr>
  </w:style>
  <w:style w:type="paragraph" w:customStyle="1" w:styleId="afb">
    <w:name w:val="Обычный в таблице"/>
    <w:basedOn w:val="a2"/>
    <w:next w:val="a2"/>
    <w:rsid w:val="00331D45"/>
    <w:pPr>
      <w:keepLines/>
      <w:suppressAutoHyphens w:val="0"/>
    </w:pPr>
    <w:rPr>
      <w:rFonts w:ascii="Verdana" w:hAnsi="Verdana"/>
      <w:lang w:eastAsia="ru-RU"/>
    </w:rPr>
  </w:style>
  <w:style w:type="paragraph" w:customStyle="1" w:styleId="af9">
    <w:name w:val="Примечание в таблице"/>
    <w:basedOn w:val="afb"/>
    <w:next w:val="afb"/>
    <w:rsid w:val="00331D45"/>
    <w:pPr>
      <w:jc w:val="center"/>
    </w:pPr>
    <w:rPr>
      <w:b/>
      <w:sz w:val="20"/>
      <w:szCs w:val="20"/>
    </w:rPr>
  </w:style>
  <w:style w:type="paragraph" w:customStyle="1" w:styleId="a">
    <w:name w:val="Название рисунка (КС)"/>
    <w:rsid w:val="00540122"/>
    <w:pPr>
      <w:numPr>
        <w:numId w:val="13"/>
      </w:numPr>
      <w:suppressAutoHyphens/>
      <w:spacing w:before="60" w:after="24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a1">
    <w:name w:val="Список маркер (КС)"/>
    <w:rsid w:val="00540122"/>
    <w:pPr>
      <w:numPr>
        <w:numId w:val="11"/>
      </w:num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4">
    <w:name w:val="Название объекта1"/>
    <w:basedOn w:val="a2"/>
    <w:next w:val="a2"/>
    <w:rsid w:val="00540122"/>
    <w:rPr>
      <w:b/>
      <w:bCs/>
      <w:sz w:val="20"/>
      <w:szCs w:val="20"/>
    </w:rPr>
  </w:style>
  <w:style w:type="character" w:styleId="afc">
    <w:name w:val="Hyperlink"/>
    <w:basedOn w:val="a3"/>
    <w:uiPriority w:val="99"/>
    <w:unhideWhenUsed/>
    <w:rsid w:val="00DF23AD"/>
    <w:rPr>
      <w:color w:val="0000FF" w:themeColor="hyperlink"/>
      <w:u w:val="single"/>
    </w:rPr>
  </w:style>
  <w:style w:type="character" w:customStyle="1" w:styleId="afd">
    <w:name w:val="Ссылка указателя"/>
    <w:rsid w:val="00EF2AAA"/>
  </w:style>
  <w:style w:type="character" w:customStyle="1" w:styleId="WW8Num5z0">
    <w:name w:val="WW8Num5z0"/>
    <w:rsid w:val="00F03285"/>
    <w:rPr>
      <w:rFonts w:ascii="Symbol" w:hAnsi="Symbol" w:cs="Symbol"/>
    </w:rPr>
  </w:style>
  <w:style w:type="table" w:styleId="afe">
    <w:name w:val="Table Grid"/>
    <w:basedOn w:val="a4"/>
    <w:rsid w:val="00641DC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2"/>
    <w:next w:val="a2"/>
    <w:autoRedefine/>
    <w:uiPriority w:val="39"/>
    <w:unhideWhenUsed/>
    <w:rsid w:val="00BF409C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42">
    <w:name w:val="toc 4"/>
    <w:basedOn w:val="a2"/>
    <w:next w:val="a2"/>
    <w:autoRedefine/>
    <w:uiPriority w:val="39"/>
    <w:unhideWhenUsed/>
    <w:rsid w:val="00FE74A3"/>
    <w:pPr>
      <w:tabs>
        <w:tab w:val="left" w:pos="1680"/>
        <w:tab w:val="right" w:leader="dot" w:pos="10195"/>
      </w:tabs>
      <w:ind w:left="1560" w:hanging="851"/>
      <w:jc w:val="left"/>
    </w:pPr>
    <w:rPr>
      <w:rFonts w:asciiTheme="minorHAnsi" w:hAnsiTheme="minorHAnsi" w:cstheme="minorHAnsi"/>
      <w:sz w:val="18"/>
      <w:szCs w:val="18"/>
    </w:rPr>
  </w:style>
  <w:style w:type="paragraph" w:styleId="52">
    <w:name w:val="toc 5"/>
    <w:basedOn w:val="a2"/>
    <w:next w:val="a2"/>
    <w:autoRedefine/>
    <w:uiPriority w:val="39"/>
    <w:unhideWhenUsed/>
    <w:rsid w:val="00BF409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6">
    <w:name w:val="toc 6"/>
    <w:basedOn w:val="a2"/>
    <w:next w:val="a2"/>
    <w:autoRedefine/>
    <w:uiPriority w:val="39"/>
    <w:unhideWhenUsed/>
    <w:rsid w:val="00BF409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7">
    <w:name w:val="toc 7"/>
    <w:basedOn w:val="a2"/>
    <w:next w:val="a2"/>
    <w:autoRedefine/>
    <w:uiPriority w:val="39"/>
    <w:unhideWhenUsed/>
    <w:rsid w:val="00BF409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8">
    <w:name w:val="toc 8"/>
    <w:basedOn w:val="a2"/>
    <w:next w:val="a2"/>
    <w:autoRedefine/>
    <w:uiPriority w:val="39"/>
    <w:unhideWhenUsed/>
    <w:rsid w:val="00BF409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9">
    <w:name w:val="toc 9"/>
    <w:basedOn w:val="a2"/>
    <w:next w:val="a2"/>
    <w:autoRedefine/>
    <w:uiPriority w:val="39"/>
    <w:unhideWhenUsed/>
    <w:rsid w:val="00BF409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paragraph" w:styleId="aff">
    <w:name w:val="Normal (Web)"/>
    <w:basedOn w:val="a2"/>
    <w:semiHidden/>
    <w:unhideWhenUsed/>
    <w:rsid w:val="00F72A01"/>
    <w:pPr>
      <w:suppressAutoHyphens w:val="0"/>
    </w:pPr>
    <w:rPr>
      <w:lang w:eastAsia="ru-RU"/>
    </w:rPr>
  </w:style>
  <w:style w:type="character" w:customStyle="1" w:styleId="a9">
    <w:name w:val="Обычный (КС) полужирный Знак"/>
    <w:link w:val="a8"/>
    <w:locked/>
    <w:rsid w:val="001A774F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af2">
    <w:name w:val="Название объекта Знак"/>
    <w:basedOn w:val="a3"/>
    <w:link w:val="af1"/>
    <w:uiPriority w:val="35"/>
    <w:locked/>
    <w:rsid w:val="005A7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f0">
    <w:name w:val="Подпись рисунка Знак"/>
    <w:basedOn w:val="af2"/>
    <w:link w:val="aff1"/>
    <w:locked/>
    <w:rsid w:val="006303CB"/>
    <w:rPr>
      <w:rFonts w:ascii="Calibri" w:eastAsia="Times New Roman" w:hAnsi="Calibri" w:cs="Calibri"/>
      <w:b/>
      <w:bCs/>
      <w:sz w:val="20"/>
      <w:szCs w:val="18"/>
      <w:lang w:eastAsia="ru-RU"/>
    </w:rPr>
  </w:style>
  <w:style w:type="paragraph" w:customStyle="1" w:styleId="aff1">
    <w:name w:val="Подпись рисунка"/>
    <w:basedOn w:val="af1"/>
    <w:link w:val="aff0"/>
    <w:qFormat/>
    <w:rsid w:val="006303CB"/>
    <w:rPr>
      <w:rFonts w:ascii="Calibri" w:eastAsiaTheme="minorHAnsi" w:hAnsi="Calibri" w:cs="Calibri"/>
      <w:sz w:val="22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60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2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1.bin"/><Relationship Id="rId42" Type="http://schemas.openxmlformats.org/officeDocument/2006/relationships/oleObject" Target="embeddings/oleObject10.bin"/><Relationship Id="rId47" Type="http://schemas.openxmlformats.org/officeDocument/2006/relationships/image" Target="media/image26.png"/><Relationship Id="rId63" Type="http://schemas.openxmlformats.org/officeDocument/2006/relationships/image" Target="media/image35.png"/><Relationship Id="rId68" Type="http://schemas.openxmlformats.org/officeDocument/2006/relationships/image" Target="media/image40.png"/><Relationship Id="rId84" Type="http://schemas.openxmlformats.org/officeDocument/2006/relationships/image" Target="media/image55.png"/><Relationship Id="rId89" Type="http://schemas.openxmlformats.org/officeDocument/2006/relationships/image" Target="media/image60.png"/><Relationship Id="rId175" Type="http://schemas.openxmlformats.org/officeDocument/2006/relationships/oleObject" Target="embeddings/oleObject19.bin"/><Relationship Id="rId170" Type="http://schemas.openxmlformats.org/officeDocument/2006/relationships/image" Target="media/image70.png"/><Relationship Id="rId191" Type="http://schemas.openxmlformats.org/officeDocument/2006/relationships/image" Target="media/image159.png"/><Relationship Id="rId196" Type="http://schemas.openxmlformats.org/officeDocument/2006/relationships/image" Target="media/image85.png"/><Relationship Id="rId200" Type="http://schemas.openxmlformats.org/officeDocument/2006/relationships/image" Target="media/image89.png"/><Relationship Id="rId205" Type="http://schemas.openxmlformats.org/officeDocument/2006/relationships/image" Target="media/image94.png"/><Relationship Id="rId226" Type="http://schemas.openxmlformats.org/officeDocument/2006/relationships/image" Target="media/image110.png"/><Relationship Id="rId247" Type="http://schemas.openxmlformats.org/officeDocument/2006/relationships/image" Target="media/image126.png"/><Relationship Id="rId16" Type="http://schemas.openxmlformats.org/officeDocument/2006/relationships/image" Target="media/image7.png"/><Relationship Id="rId221" Type="http://schemas.openxmlformats.org/officeDocument/2006/relationships/image" Target="media/image105.png"/><Relationship Id="rId242" Type="http://schemas.openxmlformats.org/officeDocument/2006/relationships/image" Target="media/image121.png"/><Relationship Id="rId263" Type="http://schemas.openxmlformats.org/officeDocument/2006/relationships/image" Target="media/image143.png"/><Relationship Id="rId268" Type="http://schemas.openxmlformats.org/officeDocument/2006/relationships/image" Target="media/image226.png"/><Relationship Id="rId11" Type="http://schemas.openxmlformats.org/officeDocument/2006/relationships/image" Target="media/image2.png"/><Relationship Id="rId32" Type="http://schemas.openxmlformats.org/officeDocument/2006/relationships/oleObject" Target="embeddings/oleObject5.bin"/><Relationship Id="rId37" Type="http://schemas.openxmlformats.org/officeDocument/2006/relationships/image" Target="media/image21.png"/><Relationship Id="rId53" Type="http://schemas.openxmlformats.org/officeDocument/2006/relationships/image" Target="media/image29.png"/><Relationship Id="rId58" Type="http://schemas.openxmlformats.org/officeDocument/2006/relationships/image" Target="media/image32.png"/><Relationship Id="rId74" Type="http://schemas.openxmlformats.org/officeDocument/2006/relationships/image" Target="media/image46.png"/><Relationship Id="rId79" Type="http://schemas.openxmlformats.org/officeDocument/2006/relationships/hyperlink" Target="http://bw.gov-murman.ru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61.png"/><Relationship Id="rId95" Type="http://schemas.openxmlformats.org/officeDocument/2006/relationships/image" Target="media/image66.png"/><Relationship Id="rId186" Type="http://schemas.openxmlformats.org/officeDocument/2006/relationships/oleObject" Target="embeddings/oleObject20.bin"/><Relationship Id="rId216" Type="http://schemas.openxmlformats.org/officeDocument/2006/relationships/hyperlink" Target="http://gz-murman.ru/site/Menu/Page/69" TargetMode="External"/><Relationship Id="rId237" Type="http://schemas.openxmlformats.org/officeDocument/2006/relationships/image" Target="media/image117.png"/><Relationship Id="rId211" Type="http://schemas.openxmlformats.org/officeDocument/2006/relationships/image" Target="media/image99.png"/><Relationship Id="rId232" Type="http://schemas.openxmlformats.org/officeDocument/2006/relationships/image" Target="media/image114.png"/><Relationship Id="rId253" Type="http://schemas.openxmlformats.org/officeDocument/2006/relationships/image" Target="media/image132.png"/><Relationship Id="rId258" Type="http://schemas.openxmlformats.org/officeDocument/2006/relationships/image" Target="media/image139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43" Type="http://schemas.openxmlformats.org/officeDocument/2006/relationships/image" Target="media/image24.png"/><Relationship Id="rId48" Type="http://schemas.openxmlformats.org/officeDocument/2006/relationships/oleObject" Target="embeddings/oleObject13.bin"/><Relationship Id="rId64" Type="http://schemas.openxmlformats.org/officeDocument/2006/relationships/image" Target="media/image36.png"/><Relationship Id="rId69" Type="http://schemas.openxmlformats.org/officeDocument/2006/relationships/image" Target="media/image41.png"/><Relationship Id="rId80" Type="http://schemas.openxmlformats.org/officeDocument/2006/relationships/image" Target="media/image51.png"/><Relationship Id="rId85" Type="http://schemas.openxmlformats.org/officeDocument/2006/relationships/image" Target="media/image56.png"/><Relationship Id="rId171" Type="http://schemas.openxmlformats.org/officeDocument/2006/relationships/image" Target="media/image71.png"/><Relationship Id="rId176" Type="http://schemas.openxmlformats.org/officeDocument/2006/relationships/image" Target="media/image75.png"/><Relationship Id="rId192" Type="http://schemas.openxmlformats.org/officeDocument/2006/relationships/image" Target="media/image81.png"/><Relationship Id="rId197" Type="http://schemas.openxmlformats.org/officeDocument/2006/relationships/image" Target="media/image86.png"/><Relationship Id="rId206" Type="http://schemas.openxmlformats.org/officeDocument/2006/relationships/image" Target="media/image95.png"/><Relationship Id="rId227" Type="http://schemas.openxmlformats.org/officeDocument/2006/relationships/image" Target="media/image111.png"/><Relationship Id="rId201" Type="http://schemas.openxmlformats.org/officeDocument/2006/relationships/image" Target="media/image90.png"/><Relationship Id="rId222" Type="http://schemas.openxmlformats.org/officeDocument/2006/relationships/image" Target="media/image106.png"/><Relationship Id="rId243" Type="http://schemas.openxmlformats.org/officeDocument/2006/relationships/image" Target="media/image122.png"/><Relationship Id="rId248" Type="http://schemas.openxmlformats.org/officeDocument/2006/relationships/image" Target="media/image127.png"/><Relationship Id="rId264" Type="http://schemas.openxmlformats.org/officeDocument/2006/relationships/image" Target="media/image222.png"/><Relationship Id="rId269" Type="http://schemas.openxmlformats.org/officeDocument/2006/relationships/fontTable" Target="fontTable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19.png"/><Relationship Id="rId38" Type="http://schemas.openxmlformats.org/officeDocument/2006/relationships/oleObject" Target="embeddings/oleObject8.bin"/><Relationship Id="rId59" Type="http://schemas.openxmlformats.org/officeDocument/2006/relationships/oleObject" Target="embeddings/oleObject18.bin"/><Relationship Id="rId54" Type="http://schemas.openxmlformats.org/officeDocument/2006/relationships/oleObject" Target="embeddings/oleObject16.bin"/><Relationship Id="rId70" Type="http://schemas.openxmlformats.org/officeDocument/2006/relationships/image" Target="media/image42.png"/><Relationship Id="rId75" Type="http://schemas.openxmlformats.org/officeDocument/2006/relationships/image" Target="media/image47.png"/><Relationship Id="rId91" Type="http://schemas.openxmlformats.org/officeDocument/2006/relationships/image" Target="media/image62.png"/><Relationship Id="rId96" Type="http://schemas.openxmlformats.org/officeDocument/2006/relationships/image" Target="media/image67.png"/><Relationship Id="rId166" Type="http://schemas.openxmlformats.org/officeDocument/2006/relationships/image" Target="media/image136.png"/><Relationship Id="rId182" Type="http://schemas.openxmlformats.org/officeDocument/2006/relationships/image" Target="media/image152.png"/><Relationship Id="rId187" Type="http://schemas.openxmlformats.org/officeDocument/2006/relationships/image" Target="media/image78.png"/><Relationship Id="rId217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00.png"/><Relationship Id="rId233" Type="http://schemas.openxmlformats.org/officeDocument/2006/relationships/image" Target="media/image115.png"/><Relationship Id="rId238" Type="http://schemas.openxmlformats.org/officeDocument/2006/relationships/image" Target="media/image118.png"/><Relationship Id="rId254" Type="http://schemas.openxmlformats.org/officeDocument/2006/relationships/image" Target="media/image133.jpeg"/><Relationship Id="rId259" Type="http://schemas.openxmlformats.org/officeDocument/2006/relationships/image" Target="media/image140.png"/><Relationship Id="rId23" Type="http://schemas.openxmlformats.org/officeDocument/2006/relationships/oleObject" Target="embeddings/oleObject2.bin"/><Relationship Id="rId28" Type="http://schemas.openxmlformats.org/officeDocument/2006/relationships/oleObject" Target="embeddings/oleObject4.bin"/><Relationship Id="rId49" Type="http://schemas.openxmlformats.org/officeDocument/2006/relationships/image" Target="media/image27.png"/><Relationship Id="rId270" Type="http://schemas.openxmlformats.org/officeDocument/2006/relationships/theme" Target="theme/theme1.xml"/><Relationship Id="rId44" Type="http://schemas.openxmlformats.org/officeDocument/2006/relationships/oleObject" Target="embeddings/oleObject11.bin"/><Relationship Id="rId60" Type="http://schemas.openxmlformats.org/officeDocument/2006/relationships/image" Target="media/image33.png"/><Relationship Id="rId65" Type="http://schemas.openxmlformats.org/officeDocument/2006/relationships/image" Target="media/image37.png"/><Relationship Id="rId81" Type="http://schemas.openxmlformats.org/officeDocument/2006/relationships/image" Target="media/image52.png"/><Relationship Id="rId86" Type="http://schemas.openxmlformats.org/officeDocument/2006/relationships/image" Target="media/image57.png"/><Relationship Id="rId198" Type="http://schemas.openxmlformats.org/officeDocument/2006/relationships/image" Target="media/image87.png"/><Relationship Id="rId172" Type="http://schemas.openxmlformats.org/officeDocument/2006/relationships/image" Target="media/image72.png"/><Relationship Id="rId193" Type="http://schemas.openxmlformats.org/officeDocument/2006/relationships/image" Target="media/image82.png"/><Relationship Id="rId202" Type="http://schemas.openxmlformats.org/officeDocument/2006/relationships/image" Target="media/image91.png"/><Relationship Id="rId207" Type="http://schemas.openxmlformats.org/officeDocument/2006/relationships/image" Target="media/image96.png"/><Relationship Id="rId223" Type="http://schemas.openxmlformats.org/officeDocument/2006/relationships/image" Target="media/image107.png"/><Relationship Id="rId228" Type="http://schemas.openxmlformats.org/officeDocument/2006/relationships/image" Target="media/image112.png"/><Relationship Id="rId244" Type="http://schemas.openxmlformats.org/officeDocument/2006/relationships/image" Target="media/image123.png"/><Relationship Id="rId249" Type="http://schemas.openxmlformats.org/officeDocument/2006/relationships/image" Target="media/image128.jpe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260" Type="http://schemas.openxmlformats.org/officeDocument/2006/relationships/image" Target="media/image141.png"/><Relationship Id="rId265" Type="http://schemas.openxmlformats.org/officeDocument/2006/relationships/image" Target="media/image144.png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4.bin"/><Relationship Id="rId55" Type="http://schemas.openxmlformats.org/officeDocument/2006/relationships/image" Target="media/image30.png"/><Relationship Id="rId76" Type="http://schemas.openxmlformats.org/officeDocument/2006/relationships/image" Target="media/image48.png"/><Relationship Id="rId167" Type="http://schemas.openxmlformats.org/officeDocument/2006/relationships/image" Target="media/image68.png"/><Relationship Id="rId188" Type="http://schemas.openxmlformats.org/officeDocument/2006/relationships/oleObject" Target="embeddings/oleObject21.bin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image" Target="media/image63.png"/><Relationship Id="rId183" Type="http://schemas.openxmlformats.org/officeDocument/2006/relationships/image" Target="media/image76.png"/><Relationship Id="rId213" Type="http://schemas.openxmlformats.org/officeDocument/2006/relationships/image" Target="media/image175.png"/><Relationship Id="rId218" Type="http://schemas.openxmlformats.org/officeDocument/2006/relationships/image" Target="media/image103.png"/><Relationship Id="rId234" Type="http://schemas.openxmlformats.org/officeDocument/2006/relationships/image" Target="media/image194.png"/><Relationship Id="rId239" Type="http://schemas.openxmlformats.org/officeDocument/2006/relationships/image" Target="media/image11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50" Type="http://schemas.openxmlformats.org/officeDocument/2006/relationships/image" Target="media/image129.jpeg"/><Relationship Id="rId255" Type="http://schemas.openxmlformats.org/officeDocument/2006/relationships/image" Target="media/image134.png"/><Relationship Id="rId24" Type="http://schemas.openxmlformats.org/officeDocument/2006/relationships/image" Target="media/image13.png"/><Relationship Id="rId40" Type="http://schemas.openxmlformats.org/officeDocument/2006/relationships/oleObject" Target="embeddings/oleObject9.bin"/><Relationship Id="rId45" Type="http://schemas.openxmlformats.org/officeDocument/2006/relationships/image" Target="media/image25.png"/><Relationship Id="rId66" Type="http://schemas.openxmlformats.org/officeDocument/2006/relationships/image" Target="media/image38.png"/><Relationship Id="rId87" Type="http://schemas.openxmlformats.org/officeDocument/2006/relationships/image" Target="media/image58.png"/><Relationship Id="rId61" Type="http://schemas.openxmlformats.org/officeDocument/2006/relationships/image" Target="media/image34.png"/><Relationship Id="rId82" Type="http://schemas.openxmlformats.org/officeDocument/2006/relationships/image" Target="media/image53.png"/><Relationship Id="rId173" Type="http://schemas.openxmlformats.org/officeDocument/2006/relationships/image" Target="media/image73.png"/><Relationship Id="rId194" Type="http://schemas.openxmlformats.org/officeDocument/2006/relationships/image" Target="media/image83.png"/><Relationship Id="rId199" Type="http://schemas.openxmlformats.org/officeDocument/2006/relationships/image" Target="media/image88.png"/><Relationship Id="rId203" Type="http://schemas.openxmlformats.org/officeDocument/2006/relationships/image" Target="media/image92.png"/><Relationship Id="rId208" Type="http://schemas.openxmlformats.org/officeDocument/2006/relationships/image" Target="media/image97.png"/><Relationship Id="rId229" Type="http://schemas.openxmlformats.org/officeDocument/2006/relationships/image" Target="media/image190.png"/><Relationship Id="rId19" Type="http://schemas.openxmlformats.org/officeDocument/2006/relationships/image" Target="media/image10.png"/><Relationship Id="rId224" Type="http://schemas.openxmlformats.org/officeDocument/2006/relationships/image" Target="media/image108.png"/><Relationship Id="rId240" Type="http://schemas.openxmlformats.org/officeDocument/2006/relationships/image" Target="media/image205.png"/><Relationship Id="rId245" Type="http://schemas.openxmlformats.org/officeDocument/2006/relationships/image" Target="media/image124.png"/><Relationship Id="rId261" Type="http://schemas.openxmlformats.org/officeDocument/2006/relationships/hyperlink" Target="http://gz-murman.ru/web3/view.htm?pg=UserRegister" TargetMode="External"/><Relationship Id="rId266" Type="http://schemas.openxmlformats.org/officeDocument/2006/relationships/image" Target="media/image224.png"/><Relationship Id="rId14" Type="http://schemas.openxmlformats.org/officeDocument/2006/relationships/image" Target="media/image5.png"/><Relationship Id="rId30" Type="http://schemas.openxmlformats.org/officeDocument/2006/relationships/image" Target="media/image17.png"/><Relationship Id="rId35" Type="http://schemas.openxmlformats.org/officeDocument/2006/relationships/image" Target="media/image20.png"/><Relationship Id="rId56" Type="http://schemas.openxmlformats.org/officeDocument/2006/relationships/oleObject" Target="embeddings/oleObject17.bin"/><Relationship Id="rId77" Type="http://schemas.openxmlformats.org/officeDocument/2006/relationships/image" Target="media/image49.png"/><Relationship Id="rId168" Type="http://schemas.openxmlformats.org/officeDocument/2006/relationships/image" Target="media/image138.png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4.png"/><Relationship Id="rId93" Type="http://schemas.openxmlformats.org/officeDocument/2006/relationships/image" Target="media/image64.png"/><Relationship Id="rId184" Type="http://schemas.openxmlformats.org/officeDocument/2006/relationships/image" Target="media/image77.png"/><Relationship Id="rId189" Type="http://schemas.openxmlformats.org/officeDocument/2006/relationships/image" Target="media/image79.png"/><Relationship Id="rId219" Type="http://schemas.openxmlformats.org/officeDocument/2006/relationships/image" Target="media/image104.png"/><Relationship Id="rId3" Type="http://schemas.openxmlformats.org/officeDocument/2006/relationships/styles" Target="styles.xml"/><Relationship Id="rId214" Type="http://schemas.openxmlformats.org/officeDocument/2006/relationships/image" Target="media/image101.png"/><Relationship Id="rId230" Type="http://schemas.openxmlformats.org/officeDocument/2006/relationships/image" Target="media/image113.png"/><Relationship Id="rId235" Type="http://schemas.openxmlformats.org/officeDocument/2006/relationships/image" Target="media/image116.png"/><Relationship Id="rId251" Type="http://schemas.openxmlformats.org/officeDocument/2006/relationships/image" Target="media/image130.png"/><Relationship Id="rId256" Type="http://schemas.openxmlformats.org/officeDocument/2006/relationships/image" Target="media/image135.png"/><Relationship Id="rId25" Type="http://schemas.openxmlformats.org/officeDocument/2006/relationships/oleObject" Target="embeddings/oleObject3.bin"/><Relationship Id="rId46" Type="http://schemas.openxmlformats.org/officeDocument/2006/relationships/oleObject" Target="embeddings/oleObject12.bin"/><Relationship Id="rId67" Type="http://schemas.openxmlformats.org/officeDocument/2006/relationships/image" Target="media/image39.png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62" Type="http://schemas.openxmlformats.org/officeDocument/2006/relationships/hyperlink" Target="http://gz-murman.ru" TargetMode="External"/><Relationship Id="rId83" Type="http://schemas.openxmlformats.org/officeDocument/2006/relationships/image" Target="media/image54.png"/><Relationship Id="rId88" Type="http://schemas.openxmlformats.org/officeDocument/2006/relationships/image" Target="media/image59.png"/><Relationship Id="rId174" Type="http://schemas.openxmlformats.org/officeDocument/2006/relationships/image" Target="media/image74.png"/><Relationship Id="rId195" Type="http://schemas.openxmlformats.org/officeDocument/2006/relationships/image" Target="media/image84.png"/><Relationship Id="rId209" Type="http://schemas.openxmlformats.org/officeDocument/2006/relationships/image" Target="media/image98.png"/><Relationship Id="rId190" Type="http://schemas.openxmlformats.org/officeDocument/2006/relationships/image" Target="media/image80.png"/><Relationship Id="rId204" Type="http://schemas.openxmlformats.org/officeDocument/2006/relationships/image" Target="media/image93.png"/><Relationship Id="rId220" Type="http://schemas.openxmlformats.org/officeDocument/2006/relationships/image" Target="media/image181.png"/><Relationship Id="rId225" Type="http://schemas.openxmlformats.org/officeDocument/2006/relationships/image" Target="media/image109.png"/><Relationship Id="rId241" Type="http://schemas.openxmlformats.org/officeDocument/2006/relationships/image" Target="media/image120.png"/><Relationship Id="rId246" Type="http://schemas.openxmlformats.org/officeDocument/2006/relationships/image" Target="media/image125.png"/><Relationship Id="rId267" Type="http://schemas.openxmlformats.org/officeDocument/2006/relationships/image" Target="media/image145.png"/><Relationship Id="rId15" Type="http://schemas.openxmlformats.org/officeDocument/2006/relationships/image" Target="media/image6.png"/><Relationship Id="rId36" Type="http://schemas.openxmlformats.org/officeDocument/2006/relationships/oleObject" Target="embeddings/oleObject7.bin"/><Relationship Id="rId57" Type="http://schemas.openxmlformats.org/officeDocument/2006/relationships/image" Target="media/image31.png"/><Relationship Id="rId262" Type="http://schemas.openxmlformats.org/officeDocument/2006/relationships/image" Target="media/image142.png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52" Type="http://schemas.openxmlformats.org/officeDocument/2006/relationships/oleObject" Target="embeddings/oleObject15.bin"/><Relationship Id="rId73" Type="http://schemas.openxmlformats.org/officeDocument/2006/relationships/image" Target="media/image45.jpg"/><Relationship Id="rId78" Type="http://schemas.openxmlformats.org/officeDocument/2006/relationships/image" Target="media/image50.png"/><Relationship Id="rId94" Type="http://schemas.openxmlformats.org/officeDocument/2006/relationships/image" Target="media/image65.png"/><Relationship Id="rId169" Type="http://schemas.openxmlformats.org/officeDocument/2006/relationships/image" Target="media/image69.png"/><Relationship Id="rId185" Type="http://schemas.openxmlformats.org/officeDocument/2006/relationships/image" Target="media/image155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210" Type="http://schemas.openxmlformats.org/officeDocument/2006/relationships/image" Target="media/image172.png"/><Relationship Id="rId215" Type="http://schemas.openxmlformats.org/officeDocument/2006/relationships/image" Target="media/image177.png"/><Relationship Id="rId236" Type="http://schemas.openxmlformats.org/officeDocument/2006/relationships/image" Target="media/image197.png"/><Relationship Id="rId257" Type="http://schemas.openxmlformats.org/officeDocument/2006/relationships/image" Target="media/image137.png"/><Relationship Id="rId26" Type="http://schemas.openxmlformats.org/officeDocument/2006/relationships/image" Target="media/image14.png"/><Relationship Id="rId231" Type="http://schemas.openxmlformats.org/officeDocument/2006/relationships/image" Target="media/image195.png"/><Relationship Id="rId252" Type="http://schemas.openxmlformats.org/officeDocument/2006/relationships/image" Target="media/image1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30FC8E-1AF8-4CDC-93AD-427703B4A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7126</Words>
  <Characters>40620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Чамин</dc:creator>
  <cp:lastModifiedBy>Чамин А.А.</cp:lastModifiedBy>
  <cp:revision>2</cp:revision>
  <cp:lastPrinted>2016-11-11T06:50:00Z</cp:lastPrinted>
  <dcterms:created xsi:type="dcterms:W3CDTF">2017-02-21T06:49:00Z</dcterms:created>
  <dcterms:modified xsi:type="dcterms:W3CDTF">2017-02-21T06:49:00Z</dcterms:modified>
</cp:coreProperties>
</file>